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00"/>
      </w:pPr>
    </w:p>
    <w:p>
      <w:pPr>
        <w:ind w:firstLine="600"/>
      </w:pPr>
    </w:p>
    <w:p>
      <w:pPr>
        <w:ind w:firstLine="2409"/>
        <w:rPr>
          <w:b/>
          <w:sz w:val="96"/>
          <w:szCs w:val="96"/>
        </w:rPr>
      </w:pPr>
    </w:p>
    <w:p>
      <w:pPr>
        <w:jc w:val="center"/>
        <w:rPr>
          <w:b/>
          <w:sz w:val="96"/>
          <w:szCs w:val="96"/>
        </w:rPr>
      </w:pPr>
      <w:r>
        <w:rPr>
          <w:b/>
          <w:sz w:val="96"/>
          <w:szCs w:val="96"/>
        </w:rPr>
        <w:t>磋  商  文  件</w:t>
      </w:r>
    </w:p>
    <w:p>
      <w:pPr>
        <w:ind w:firstLine="600"/>
      </w:pPr>
    </w:p>
    <w:p>
      <w:pPr>
        <w:ind w:firstLine="600"/>
      </w:pPr>
    </w:p>
    <w:p>
      <w:pPr>
        <w:ind w:firstLine="600"/>
      </w:pPr>
    </w:p>
    <w:p>
      <w:pPr>
        <w:ind w:firstLine="600"/>
      </w:pPr>
    </w:p>
    <w:p>
      <w:pPr>
        <w:ind w:firstLine="1104"/>
        <w:rPr>
          <w:b/>
          <w:sz w:val="44"/>
          <w:szCs w:val="44"/>
        </w:rPr>
      </w:pPr>
    </w:p>
    <w:p>
      <w:pPr>
        <w:ind w:firstLine="1104"/>
        <w:rPr>
          <w:b/>
          <w:sz w:val="44"/>
          <w:szCs w:val="44"/>
        </w:rPr>
      </w:pPr>
    </w:p>
    <w:p>
      <w:pPr>
        <w:ind w:firstLine="402"/>
        <w:rPr>
          <w:b/>
          <w:sz w:val="40"/>
          <w:szCs w:val="40"/>
        </w:rPr>
      </w:pPr>
    </w:p>
    <w:p>
      <w:pPr>
        <w:ind w:firstLine="402"/>
        <w:rPr>
          <w:b/>
          <w:sz w:val="40"/>
          <w:szCs w:val="40"/>
        </w:rPr>
      </w:pPr>
    </w:p>
    <w:p>
      <w:pPr>
        <w:ind w:firstLine="803"/>
        <w:rPr>
          <w:rFonts w:hint="eastAsia" w:eastAsia="宋体"/>
          <w:b/>
          <w:sz w:val="40"/>
          <w:szCs w:val="40"/>
          <w:lang w:eastAsia="zh-CN"/>
        </w:rPr>
      </w:pPr>
      <w:r>
        <w:rPr>
          <w:rFonts w:hint="eastAsia"/>
          <w:b/>
          <w:sz w:val="40"/>
          <w:szCs w:val="40"/>
        </w:rPr>
        <w:t>项目编号：</w:t>
      </w:r>
      <w:r>
        <w:rPr>
          <w:rFonts w:hint="eastAsia"/>
          <w:b/>
          <w:sz w:val="40"/>
          <w:szCs w:val="40"/>
          <w:lang w:eastAsia="zh-CN"/>
        </w:rPr>
        <w:t>JSZC-320581-SZXY-C2025-0064</w:t>
      </w:r>
    </w:p>
    <w:p>
      <w:pPr>
        <w:ind w:firstLine="803"/>
        <w:rPr>
          <w:rFonts w:hint="eastAsia" w:eastAsia="宋体"/>
          <w:b/>
          <w:sz w:val="40"/>
          <w:szCs w:val="40"/>
          <w:lang w:eastAsia="zh-CN"/>
        </w:rPr>
      </w:pPr>
      <w:r>
        <w:rPr>
          <w:rFonts w:hint="eastAsia"/>
          <w:b/>
          <w:sz w:val="40"/>
          <w:szCs w:val="40"/>
        </w:rPr>
        <w:t>项目名称：</w:t>
      </w:r>
      <w:r>
        <w:rPr>
          <w:rFonts w:hint="eastAsia"/>
          <w:b/>
          <w:sz w:val="40"/>
          <w:szCs w:val="40"/>
          <w:lang w:eastAsia="zh-CN"/>
        </w:rPr>
        <w:t>2025-2026年常熟市重要水利工程运维（运行安保服务）</w:t>
      </w:r>
    </w:p>
    <w:p>
      <w:pPr>
        <w:ind w:firstLine="803"/>
        <w:rPr>
          <w:b/>
          <w:sz w:val="40"/>
          <w:szCs w:val="40"/>
        </w:rPr>
      </w:pPr>
      <w:r>
        <w:rPr>
          <w:rFonts w:hint="eastAsia"/>
          <w:b/>
          <w:sz w:val="40"/>
          <w:szCs w:val="40"/>
        </w:rPr>
        <w:t>项目属性：服务类项目</w:t>
      </w:r>
    </w:p>
    <w:p>
      <w:pPr>
        <w:ind w:firstLine="1104"/>
        <w:jc w:val="center"/>
        <w:rPr>
          <w:b/>
          <w:sz w:val="44"/>
          <w:szCs w:val="44"/>
        </w:rPr>
      </w:pPr>
    </w:p>
    <w:p>
      <w:pPr>
        <w:ind w:firstLine="1104"/>
        <w:rPr>
          <w:b/>
          <w:sz w:val="44"/>
          <w:szCs w:val="44"/>
        </w:rPr>
      </w:pPr>
    </w:p>
    <w:p>
      <w:pPr>
        <w:ind w:firstLine="1104"/>
        <w:rPr>
          <w:b/>
          <w:sz w:val="44"/>
          <w:szCs w:val="44"/>
        </w:rPr>
      </w:pPr>
    </w:p>
    <w:p>
      <w:pPr>
        <w:ind w:firstLine="1104"/>
        <w:rPr>
          <w:b/>
          <w:sz w:val="44"/>
          <w:szCs w:val="44"/>
        </w:rPr>
      </w:pPr>
    </w:p>
    <w:p>
      <w:pPr>
        <w:ind w:firstLine="1104"/>
        <w:rPr>
          <w:b/>
          <w:sz w:val="44"/>
          <w:szCs w:val="44"/>
        </w:rPr>
      </w:pPr>
    </w:p>
    <w:p>
      <w:pPr>
        <w:ind w:firstLine="1104"/>
        <w:rPr>
          <w:b/>
          <w:sz w:val="44"/>
          <w:szCs w:val="44"/>
        </w:rPr>
      </w:pPr>
    </w:p>
    <w:p>
      <w:pPr>
        <w:jc w:val="center"/>
        <w:rPr>
          <w:rFonts w:hint="eastAsia" w:eastAsia="宋体"/>
          <w:b/>
          <w:sz w:val="44"/>
          <w:szCs w:val="44"/>
          <w:lang w:eastAsia="zh-CN"/>
        </w:rPr>
      </w:pPr>
      <w:r>
        <w:rPr>
          <w:rFonts w:hint="eastAsia"/>
          <w:b/>
          <w:sz w:val="44"/>
          <w:szCs w:val="44"/>
          <w:lang w:eastAsia="zh-CN"/>
        </w:rPr>
        <w:t>苏州新一造价师价格事务所有限公司</w:t>
      </w:r>
    </w:p>
    <w:p>
      <w:pPr>
        <w:jc w:val="center"/>
        <w:rPr>
          <w:b/>
          <w:sz w:val="44"/>
          <w:szCs w:val="44"/>
        </w:rPr>
      </w:pPr>
      <w:r>
        <w:rPr>
          <w:b/>
          <w:sz w:val="44"/>
          <w:szCs w:val="44"/>
        </w:rPr>
        <w:t>202</w:t>
      </w:r>
      <w:r>
        <w:rPr>
          <w:rFonts w:hint="eastAsia"/>
          <w:b/>
          <w:sz w:val="44"/>
          <w:szCs w:val="44"/>
        </w:rPr>
        <w:t>5</w:t>
      </w:r>
      <w:r>
        <w:rPr>
          <w:b/>
          <w:sz w:val="44"/>
          <w:szCs w:val="44"/>
        </w:rPr>
        <w:t>年</w:t>
      </w:r>
      <w:r>
        <w:rPr>
          <w:rFonts w:hint="eastAsia"/>
          <w:b/>
          <w:sz w:val="44"/>
          <w:szCs w:val="44"/>
          <w:lang w:val="en-US" w:eastAsia="zh-CN"/>
        </w:rPr>
        <w:t>12</w:t>
      </w:r>
      <w:r>
        <w:rPr>
          <w:b/>
          <w:sz w:val="44"/>
          <w:szCs w:val="44"/>
        </w:rPr>
        <w:t>月</w:t>
      </w:r>
      <w:r>
        <w:rPr>
          <w:rFonts w:hint="eastAsia"/>
          <w:b/>
          <w:sz w:val="44"/>
          <w:szCs w:val="44"/>
          <w:lang w:val="en-US" w:eastAsia="zh-CN"/>
        </w:rPr>
        <w:t>26</w:t>
      </w:r>
      <w:r>
        <w:rPr>
          <w:b/>
          <w:sz w:val="44"/>
          <w:szCs w:val="44"/>
        </w:rPr>
        <w:t>日</w:t>
      </w:r>
    </w:p>
    <w:p>
      <w:pPr>
        <w:ind w:firstLine="600"/>
        <w:jc w:val="center"/>
        <w:rPr>
          <w:b/>
          <w:sz w:val="40"/>
          <w:szCs w:val="40"/>
        </w:rPr>
        <w:sectPr>
          <w:headerReference r:id="rId3" w:type="default"/>
          <w:footerReference r:id="rId4" w:type="default"/>
          <w:footerReference r:id="rId5" w:type="even"/>
          <w:pgSz w:w="11907" w:h="16840"/>
          <w:pgMar w:top="1440" w:right="1080" w:bottom="1440" w:left="1080" w:header="567" w:footer="794" w:gutter="0"/>
          <w:pgNumType w:start="0"/>
          <w:cols w:space="720" w:num="1"/>
          <w:titlePg/>
          <w:docGrid w:linePitch="360" w:charSpace="0"/>
        </w:sectPr>
      </w:pPr>
    </w:p>
    <w:p>
      <w:pPr>
        <w:ind w:firstLine="600"/>
        <w:jc w:val="center"/>
        <w:rPr>
          <w:sz w:val="36"/>
          <w:szCs w:val="36"/>
        </w:rPr>
      </w:pPr>
      <w:r>
        <w:rPr>
          <w:b/>
          <w:sz w:val="40"/>
          <w:szCs w:val="40"/>
        </w:rPr>
        <w:t>目    录</w:t>
      </w:r>
      <w:bookmarkStart w:id="0" w:name="_Toc158691765"/>
      <w:bookmarkStart w:id="231" w:name="_GoBack"/>
      <w:bookmarkEnd w:id="231"/>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b w:val="0"/>
        </w:rPr>
        <w:fldChar w:fldCharType="begin"/>
      </w:r>
      <w:r>
        <w:rPr>
          <w:b w:val="0"/>
        </w:rPr>
        <w:instrText xml:space="preserve"> TOC \o "1-3" \h \z \u </w:instrText>
      </w:r>
      <w:r>
        <w:rPr>
          <w:b w:val="0"/>
        </w:rPr>
        <w:fldChar w:fldCharType="separate"/>
      </w:r>
      <w:r>
        <w:fldChar w:fldCharType="begin"/>
      </w:r>
      <w:r>
        <w:instrText xml:space="preserve"> HYPERLINK \l _Toc28683 </w:instrText>
      </w:r>
      <w:r>
        <w:fldChar w:fldCharType="separate"/>
      </w:r>
      <w:r>
        <w:rPr>
          <w:rFonts w:ascii="Times New Roman" w:hAnsi="Times New Roman"/>
        </w:rPr>
        <w:t>第一章  磋商邀请</w:t>
      </w:r>
      <w:r>
        <w:tab/>
      </w:r>
      <w:r>
        <w:fldChar w:fldCharType="begin"/>
      </w:r>
      <w:r>
        <w:instrText xml:space="preserve"> PAGEREF _Toc28683 \h </w:instrText>
      </w:r>
      <w:r>
        <w:fldChar w:fldCharType="separate"/>
      </w:r>
      <w:r>
        <w:t>2</w:t>
      </w:r>
      <w:r>
        <w:fldChar w:fldCharType="end"/>
      </w:r>
      <w:r>
        <w:fldChar w:fldCharType="end"/>
      </w:r>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szCs w:val="36"/>
        </w:rPr>
        <w:fldChar w:fldCharType="begin"/>
      </w:r>
      <w:r>
        <w:rPr>
          <w:szCs w:val="36"/>
        </w:rPr>
        <w:instrText xml:space="preserve"> HYPERLINK \l _Toc19243 </w:instrText>
      </w:r>
      <w:r>
        <w:rPr>
          <w:szCs w:val="36"/>
        </w:rPr>
        <w:fldChar w:fldCharType="separate"/>
      </w:r>
      <w:r>
        <w:rPr>
          <w:rFonts w:ascii="Times New Roman" w:hAnsi="Times New Roman"/>
        </w:rPr>
        <w:t>第</w:t>
      </w:r>
      <w:r>
        <w:rPr>
          <w:rFonts w:hint="eastAsia" w:ascii="Times New Roman" w:hAnsi="Times New Roman"/>
        </w:rPr>
        <w:t>二</w:t>
      </w:r>
      <w:r>
        <w:rPr>
          <w:rFonts w:ascii="Times New Roman" w:hAnsi="Times New Roman"/>
        </w:rPr>
        <w:t>章  供应商须知</w:t>
      </w:r>
      <w:r>
        <w:tab/>
      </w:r>
      <w:r>
        <w:fldChar w:fldCharType="begin"/>
      </w:r>
      <w:r>
        <w:instrText xml:space="preserve"> PAGEREF _Toc19243 \h </w:instrText>
      </w:r>
      <w:r>
        <w:fldChar w:fldCharType="separate"/>
      </w:r>
      <w:r>
        <w:t>5</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_Toc12968 </w:instrText>
      </w:r>
      <w:r>
        <w:rPr>
          <w:szCs w:val="36"/>
        </w:rPr>
        <w:fldChar w:fldCharType="separate"/>
      </w:r>
      <w:r>
        <w:t>一、总则</w:t>
      </w:r>
      <w:r>
        <w:tab/>
      </w:r>
      <w:r>
        <w:fldChar w:fldCharType="begin"/>
      </w:r>
      <w:r>
        <w:instrText xml:space="preserve"> PAGEREF _Toc12968 \h </w:instrText>
      </w:r>
      <w:r>
        <w:fldChar w:fldCharType="separate"/>
      </w:r>
      <w:r>
        <w:t>5</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_Toc24519 </w:instrText>
      </w:r>
      <w:r>
        <w:rPr>
          <w:szCs w:val="36"/>
        </w:rPr>
        <w:fldChar w:fldCharType="separate"/>
      </w:r>
      <w:r>
        <w:t>二、磋商文件的说明</w:t>
      </w:r>
      <w:r>
        <w:tab/>
      </w:r>
      <w:r>
        <w:fldChar w:fldCharType="begin"/>
      </w:r>
      <w:r>
        <w:instrText xml:space="preserve"> PAGEREF _Toc24519 \h </w:instrText>
      </w:r>
      <w:r>
        <w:fldChar w:fldCharType="separate"/>
      </w:r>
      <w:r>
        <w:t>5</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_Toc791 </w:instrText>
      </w:r>
      <w:r>
        <w:rPr>
          <w:szCs w:val="36"/>
        </w:rPr>
        <w:fldChar w:fldCharType="separate"/>
      </w:r>
      <w:r>
        <w:t>三、磋商响应文件的编制</w:t>
      </w:r>
      <w:r>
        <w:tab/>
      </w:r>
      <w:r>
        <w:fldChar w:fldCharType="begin"/>
      </w:r>
      <w:r>
        <w:instrText xml:space="preserve"> PAGEREF _Toc791 \h </w:instrText>
      </w:r>
      <w:r>
        <w:fldChar w:fldCharType="separate"/>
      </w:r>
      <w:r>
        <w:t>6</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_Toc22737 </w:instrText>
      </w:r>
      <w:r>
        <w:rPr>
          <w:szCs w:val="36"/>
        </w:rPr>
        <w:fldChar w:fldCharType="separate"/>
      </w:r>
      <w:r>
        <w:t>四、磋商响应文件的提交</w:t>
      </w:r>
      <w:r>
        <w:tab/>
      </w:r>
      <w:r>
        <w:fldChar w:fldCharType="begin"/>
      </w:r>
      <w:r>
        <w:instrText xml:space="preserve"> PAGEREF _Toc22737 \h </w:instrText>
      </w:r>
      <w:r>
        <w:fldChar w:fldCharType="separate"/>
      </w:r>
      <w:r>
        <w:t>8</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_Toc6545 </w:instrText>
      </w:r>
      <w:r>
        <w:rPr>
          <w:szCs w:val="36"/>
        </w:rPr>
        <w:fldChar w:fldCharType="separate"/>
      </w:r>
      <w:r>
        <w:t>五、磋商与评审</w:t>
      </w:r>
      <w:r>
        <w:tab/>
      </w:r>
      <w:r>
        <w:fldChar w:fldCharType="begin"/>
      </w:r>
      <w:r>
        <w:instrText xml:space="preserve"> PAGEREF _Toc6545 \h </w:instrText>
      </w:r>
      <w:r>
        <w:fldChar w:fldCharType="separate"/>
      </w:r>
      <w:r>
        <w:t>8</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_Toc20151 </w:instrText>
      </w:r>
      <w:r>
        <w:rPr>
          <w:szCs w:val="36"/>
        </w:rPr>
        <w:fldChar w:fldCharType="separate"/>
      </w:r>
      <w:r>
        <w:t>六、</w:t>
      </w:r>
      <w:r>
        <w:rPr>
          <w:rFonts w:hint="eastAsia"/>
        </w:rPr>
        <w:t>成交</w:t>
      </w:r>
      <w:r>
        <w:tab/>
      </w:r>
      <w:r>
        <w:fldChar w:fldCharType="begin"/>
      </w:r>
      <w:r>
        <w:instrText xml:space="preserve"> PAGEREF _Toc20151 \h </w:instrText>
      </w:r>
      <w:r>
        <w:fldChar w:fldCharType="separate"/>
      </w:r>
      <w:r>
        <w:t>13</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_Toc20864 </w:instrText>
      </w:r>
      <w:r>
        <w:rPr>
          <w:szCs w:val="36"/>
        </w:rPr>
        <w:fldChar w:fldCharType="separate"/>
      </w:r>
      <w:r>
        <w:rPr>
          <w:rFonts w:hint="eastAsia"/>
        </w:rPr>
        <w:t>七</w:t>
      </w:r>
      <w:r>
        <w:t>、授予合同</w:t>
      </w:r>
      <w:r>
        <w:tab/>
      </w:r>
      <w:r>
        <w:fldChar w:fldCharType="begin"/>
      </w:r>
      <w:r>
        <w:instrText xml:space="preserve"> PAGEREF _Toc20864 \h </w:instrText>
      </w:r>
      <w:r>
        <w:fldChar w:fldCharType="separate"/>
      </w:r>
      <w:r>
        <w:t>15</w:t>
      </w:r>
      <w:r>
        <w:fldChar w:fldCharType="end"/>
      </w:r>
      <w:r>
        <w:rPr>
          <w:szCs w:val="36"/>
        </w:rPr>
        <w:fldChar w:fldCharType="end"/>
      </w:r>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szCs w:val="36"/>
        </w:rPr>
        <w:fldChar w:fldCharType="begin"/>
      </w:r>
      <w:r>
        <w:rPr>
          <w:szCs w:val="36"/>
        </w:rPr>
        <w:instrText xml:space="preserve"> HYPERLINK \l _Toc2343 </w:instrText>
      </w:r>
      <w:r>
        <w:rPr>
          <w:szCs w:val="36"/>
        </w:rPr>
        <w:fldChar w:fldCharType="separate"/>
      </w:r>
      <w:r>
        <w:rPr>
          <w:rFonts w:ascii="Times New Roman" w:hAnsi="Times New Roman"/>
        </w:rPr>
        <w:t>第</w:t>
      </w:r>
      <w:r>
        <w:rPr>
          <w:rFonts w:hint="eastAsia" w:ascii="Times New Roman" w:hAnsi="Times New Roman"/>
        </w:rPr>
        <w:t>三</w:t>
      </w:r>
      <w:r>
        <w:rPr>
          <w:rFonts w:ascii="Times New Roman" w:hAnsi="Times New Roman"/>
        </w:rPr>
        <w:t>章  合同</w:t>
      </w:r>
      <w:r>
        <w:rPr>
          <w:rFonts w:hint="eastAsia" w:ascii="Times New Roman" w:hAnsi="Times New Roman"/>
        </w:rPr>
        <w:t>文本</w:t>
      </w:r>
      <w:r>
        <w:tab/>
      </w:r>
      <w:r>
        <w:fldChar w:fldCharType="begin"/>
      </w:r>
      <w:r>
        <w:instrText xml:space="preserve"> PAGEREF _Toc2343 \h </w:instrText>
      </w:r>
      <w:r>
        <w:fldChar w:fldCharType="separate"/>
      </w:r>
      <w:r>
        <w:t>16</w:t>
      </w:r>
      <w:r>
        <w:fldChar w:fldCharType="end"/>
      </w:r>
      <w:r>
        <w:rPr>
          <w:szCs w:val="36"/>
        </w:rPr>
        <w:fldChar w:fldCharType="end"/>
      </w:r>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szCs w:val="36"/>
        </w:rPr>
        <w:fldChar w:fldCharType="begin"/>
      </w:r>
      <w:r>
        <w:rPr>
          <w:szCs w:val="36"/>
        </w:rPr>
        <w:instrText xml:space="preserve"> HYPERLINK \l _Toc28189 </w:instrText>
      </w:r>
      <w:r>
        <w:rPr>
          <w:szCs w:val="36"/>
        </w:rPr>
        <w:fldChar w:fldCharType="separate"/>
      </w:r>
      <w:r>
        <w:rPr>
          <w:rFonts w:ascii="Times New Roman" w:hAnsi="Times New Roman"/>
        </w:rPr>
        <w:t xml:space="preserve">第四章  </w:t>
      </w:r>
      <w:r>
        <w:rPr>
          <w:rFonts w:hint="eastAsia" w:ascii="Times New Roman" w:hAnsi="Times New Roman"/>
        </w:rPr>
        <w:t>采购</w:t>
      </w:r>
      <w:r>
        <w:rPr>
          <w:rFonts w:ascii="Times New Roman" w:hAnsi="Times New Roman"/>
        </w:rPr>
        <w:t>需求</w:t>
      </w:r>
      <w:r>
        <w:tab/>
      </w:r>
      <w:r>
        <w:fldChar w:fldCharType="begin"/>
      </w:r>
      <w:r>
        <w:instrText xml:space="preserve"> PAGEREF _Toc28189 \h </w:instrText>
      </w:r>
      <w:r>
        <w:fldChar w:fldCharType="separate"/>
      </w:r>
      <w:r>
        <w:t>24</w:t>
      </w:r>
      <w:r>
        <w:fldChar w:fldCharType="end"/>
      </w:r>
      <w:r>
        <w:rPr>
          <w:szCs w:val="36"/>
        </w:rPr>
        <w:fldChar w:fldCharType="end"/>
      </w:r>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szCs w:val="36"/>
        </w:rPr>
        <w:fldChar w:fldCharType="begin"/>
      </w:r>
      <w:r>
        <w:rPr>
          <w:szCs w:val="36"/>
        </w:rPr>
        <w:instrText xml:space="preserve"> HYPERLINK \l _Toc30639 </w:instrText>
      </w:r>
      <w:r>
        <w:rPr>
          <w:szCs w:val="36"/>
        </w:rPr>
        <w:fldChar w:fldCharType="separate"/>
      </w:r>
      <w:r>
        <w:rPr>
          <w:rFonts w:ascii="Times New Roman" w:hAnsi="Times New Roman"/>
        </w:rPr>
        <w:t xml:space="preserve">第五章  </w:t>
      </w:r>
      <w:r>
        <w:rPr>
          <w:rFonts w:hint="eastAsia" w:ascii="Times New Roman" w:hAnsi="Times New Roman"/>
        </w:rPr>
        <w:t>评标方法与评标标准</w:t>
      </w:r>
      <w:r>
        <w:tab/>
      </w:r>
      <w:r>
        <w:fldChar w:fldCharType="begin"/>
      </w:r>
      <w:r>
        <w:instrText xml:space="preserve"> PAGEREF _Toc30639 \h </w:instrText>
      </w:r>
      <w:r>
        <w:fldChar w:fldCharType="separate"/>
      </w:r>
      <w:r>
        <w:t>32</w:t>
      </w:r>
      <w:r>
        <w:fldChar w:fldCharType="end"/>
      </w:r>
      <w:r>
        <w:rPr>
          <w:szCs w:val="36"/>
        </w:rPr>
        <w:fldChar w:fldCharType="end"/>
      </w:r>
    </w:p>
    <w:p>
      <w:pPr>
        <w:pStyle w:val="39"/>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0" w:beforeAutospacing="0" w:after="0" w:afterAutospacing="0" w:line="440" w:lineRule="exact"/>
        <w:textAlignment w:val="auto"/>
      </w:pPr>
      <w:r>
        <w:rPr>
          <w:szCs w:val="36"/>
        </w:rPr>
        <w:fldChar w:fldCharType="begin"/>
      </w:r>
      <w:r>
        <w:rPr>
          <w:szCs w:val="36"/>
        </w:rPr>
        <w:instrText xml:space="preserve"> HYPERLINK \l _Toc23820 </w:instrText>
      </w:r>
      <w:r>
        <w:rPr>
          <w:szCs w:val="36"/>
        </w:rPr>
        <w:fldChar w:fldCharType="separate"/>
      </w:r>
      <w:r>
        <w:rPr>
          <w:rFonts w:ascii="Times New Roman" w:hAnsi="Times New Roman"/>
        </w:rPr>
        <w:t>第</w:t>
      </w:r>
      <w:r>
        <w:rPr>
          <w:rFonts w:hint="eastAsia" w:ascii="Times New Roman" w:hAnsi="Times New Roman"/>
        </w:rPr>
        <w:t>六</w:t>
      </w:r>
      <w:r>
        <w:rPr>
          <w:rFonts w:ascii="Times New Roman" w:hAnsi="Times New Roman"/>
        </w:rPr>
        <w:t>章  磋商响应文件格式</w:t>
      </w:r>
      <w:r>
        <w:tab/>
      </w:r>
      <w:r>
        <w:fldChar w:fldCharType="begin"/>
      </w:r>
      <w:r>
        <w:instrText xml:space="preserve"> PAGEREF _Toc23820 \h </w:instrText>
      </w:r>
      <w:r>
        <w:fldChar w:fldCharType="separate"/>
      </w:r>
      <w:r>
        <w:t>37</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_Toc25706 </w:instrText>
      </w:r>
      <w:r>
        <w:rPr>
          <w:szCs w:val="36"/>
        </w:rPr>
        <w:fldChar w:fldCharType="separate"/>
      </w:r>
      <w:r>
        <w:rPr>
          <w:rFonts w:hint="eastAsia"/>
        </w:rPr>
        <w:t>附件</w:t>
      </w:r>
      <w:r>
        <w:t>1</w:t>
      </w:r>
      <w:r>
        <w:rPr>
          <w:rFonts w:hint="eastAsia"/>
        </w:rPr>
        <w:t xml:space="preserve"> </w:t>
      </w:r>
      <w:r>
        <w:t>报价一览表</w:t>
      </w:r>
      <w:r>
        <w:tab/>
      </w:r>
      <w:r>
        <w:fldChar w:fldCharType="begin"/>
      </w:r>
      <w:r>
        <w:instrText xml:space="preserve"> PAGEREF _Toc25706 \h </w:instrText>
      </w:r>
      <w:r>
        <w:fldChar w:fldCharType="separate"/>
      </w:r>
      <w:r>
        <w:t>40</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_Toc12001 </w:instrText>
      </w:r>
      <w:r>
        <w:rPr>
          <w:szCs w:val="36"/>
        </w:rPr>
        <w:fldChar w:fldCharType="separate"/>
      </w:r>
      <w:r>
        <w:rPr>
          <w:rFonts w:hint="eastAsia"/>
        </w:rPr>
        <w:t xml:space="preserve">附件2 </w:t>
      </w:r>
      <w:r>
        <w:rPr>
          <w:rFonts w:hint="eastAsia" w:ascii="Times New Roman" w:hAnsi="Times New Roman" w:eastAsia="宋体" w:cs="宋体"/>
          <w:bCs w:val="0"/>
          <w:kern w:val="2"/>
          <w:szCs w:val="28"/>
          <w:lang w:val="en-US" w:eastAsia="zh-CN" w:bidi="ar"/>
        </w:rPr>
        <w:t>报价明细表</w:t>
      </w:r>
      <w:r>
        <w:tab/>
      </w:r>
      <w:r>
        <w:fldChar w:fldCharType="begin"/>
      </w:r>
      <w:r>
        <w:instrText xml:space="preserve"> PAGEREF _Toc12001 \h </w:instrText>
      </w:r>
      <w:r>
        <w:fldChar w:fldCharType="separate"/>
      </w:r>
      <w:r>
        <w:t>41</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_Toc22776 </w:instrText>
      </w:r>
      <w:r>
        <w:rPr>
          <w:szCs w:val="36"/>
        </w:rPr>
        <w:fldChar w:fldCharType="separate"/>
      </w:r>
      <w:r>
        <w:rPr>
          <w:rFonts w:hint="eastAsia"/>
          <w:bCs/>
          <w:szCs w:val="24"/>
        </w:rPr>
        <w:t>附件</w:t>
      </w:r>
      <w:r>
        <w:rPr>
          <w:bCs/>
          <w:szCs w:val="24"/>
        </w:rPr>
        <w:t xml:space="preserve">3 </w:t>
      </w:r>
      <w:r>
        <w:rPr>
          <w:rFonts w:hint="eastAsia"/>
          <w:bCs/>
          <w:szCs w:val="24"/>
          <w:lang w:val="en-US" w:eastAsia="zh-CN"/>
        </w:rPr>
        <w:t>投入要素明细表</w:t>
      </w:r>
      <w:r>
        <w:tab/>
      </w:r>
      <w:r>
        <w:fldChar w:fldCharType="begin"/>
      </w:r>
      <w:r>
        <w:instrText xml:space="preserve"> PAGEREF _Toc22776 \h </w:instrText>
      </w:r>
      <w:r>
        <w:fldChar w:fldCharType="separate"/>
      </w:r>
      <w:r>
        <w:t>42</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_Toc31915 </w:instrText>
      </w:r>
      <w:r>
        <w:rPr>
          <w:szCs w:val="36"/>
        </w:rPr>
        <w:fldChar w:fldCharType="separate"/>
      </w:r>
      <w:r>
        <w:rPr>
          <w:rFonts w:hint="eastAsia"/>
          <w:bCs/>
          <w:szCs w:val="24"/>
        </w:rPr>
        <w:t>附件</w:t>
      </w:r>
      <w:r>
        <w:rPr>
          <w:bCs/>
          <w:szCs w:val="24"/>
        </w:rPr>
        <w:t>4</w:t>
      </w:r>
      <w:r>
        <w:rPr>
          <w:rFonts w:hint="eastAsia"/>
          <w:bCs/>
          <w:szCs w:val="24"/>
        </w:rPr>
        <w:t xml:space="preserve"> </w:t>
      </w:r>
      <w:r>
        <w:rPr>
          <w:rFonts w:hint="eastAsia"/>
          <w:bCs/>
          <w:szCs w:val="24"/>
          <w:lang w:val="en-US" w:eastAsia="zh-CN"/>
        </w:rPr>
        <w:t>具有良好的商业信誉和健全的财务会计制度的声明函</w:t>
      </w:r>
      <w:r>
        <w:tab/>
      </w:r>
      <w:r>
        <w:fldChar w:fldCharType="begin"/>
      </w:r>
      <w:r>
        <w:instrText xml:space="preserve"> PAGEREF _Toc31915 \h </w:instrText>
      </w:r>
      <w:r>
        <w:fldChar w:fldCharType="separate"/>
      </w:r>
      <w:r>
        <w:t>43</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_Toc12374 </w:instrText>
      </w:r>
      <w:r>
        <w:rPr>
          <w:szCs w:val="36"/>
        </w:rPr>
        <w:fldChar w:fldCharType="separate"/>
      </w:r>
      <w:r>
        <w:rPr>
          <w:rFonts w:hint="eastAsia"/>
          <w:bCs/>
          <w:szCs w:val="24"/>
        </w:rPr>
        <w:t>附件</w:t>
      </w:r>
      <w:r>
        <w:rPr>
          <w:bCs/>
          <w:szCs w:val="24"/>
        </w:rPr>
        <w:t xml:space="preserve">5 </w:t>
      </w:r>
      <w:r>
        <w:rPr>
          <w:rFonts w:hint="eastAsia"/>
          <w:bCs/>
          <w:szCs w:val="24"/>
          <w:lang w:val="en-US" w:eastAsia="zh-CN"/>
        </w:rPr>
        <w:t>具有履行合同所必需的设备和专业技术能力的声明函</w:t>
      </w:r>
      <w:r>
        <w:tab/>
      </w:r>
      <w:r>
        <w:fldChar w:fldCharType="begin"/>
      </w:r>
      <w:r>
        <w:instrText xml:space="preserve"> PAGEREF _Toc12374 \h </w:instrText>
      </w:r>
      <w:r>
        <w:fldChar w:fldCharType="separate"/>
      </w:r>
      <w:r>
        <w:t>44</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_Toc27387 </w:instrText>
      </w:r>
      <w:r>
        <w:rPr>
          <w:szCs w:val="36"/>
        </w:rPr>
        <w:fldChar w:fldCharType="separate"/>
      </w:r>
      <w:r>
        <w:rPr>
          <w:rFonts w:hint="eastAsia"/>
          <w:bCs/>
          <w:szCs w:val="24"/>
          <w:lang w:val="en-US" w:eastAsia="zh-CN"/>
        </w:rPr>
        <w:t>附件6 承诺说明</w:t>
      </w:r>
      <w:r>
        <w:tab/>
      </w:r>
      <w:r>
        <w:fldChar w:fldCharType="begin"/>
      </w:r>
      <w:r>
        <w:instrText xml:space="preserve"> PAGEREF _Toc27387 \h </w:instrText>
      </w:r>
      <w:r>
        <w:fldChar w:fldCharType="separate"/>
      </w:r>
      <w:r>
        <w:t>45</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_Toc25678 </w:instrText>
      </w:r>
      <w:r>
        <w:rPr>
          <w:szCs w:val="36"/>
        </w:rPr>
        <w:fldChar w:fldCharType="separate"/>
      </w:r>
      <w:r>
        <w:rPr>
          <w:rFonts w:hint="eastAsia"/>
          <w:bCs/>
          <w:szCs w:val="24"/>
        </w:rPr>
        <w:t>附件</w:t>
      </w:r>
      <w:r>
        <w:rPr>
          <w:rFonts w:hint="eastAsia"/>
          <w:bCs/>
          <w:szCs w:val="24"/>
          <w:lang w:val="en-US" w:eastAsia="zh-CN"/>
        </w:rPr>
        <w:t>7</w:t>
      </w:r>
      <w:r>
        <w:rPr>
          <w:rFonts w:hint="eastAsia"/>
          <w:bCs/>
          <w:szCs w:val="24"/>
        </w:rPr>
        <w:t xml:space="preserve"> 中小企业声明函</w:t>
      </w:r>
      <w:r>
        <w:tab/>
      </w:r>
      <w:r>
        <w:fldChar w:fldCharType="begin"/>
      </w:r>
      <w:r>
        <w:instrText xml:space="preserve"> PAGEREF _Toc25678 \h </w:instrText>
      </w:r>
      <w:r>
        <w:fldChar w:fldCharType="separate"/>
      </w:r>
      <w:r>
        <w:t>46</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_Toc15872 </w:instrText>
      </w:r>
      <w:r>
        <w:rPr>
          <w:szCs w:val="36"/>
        </w:rPr>
        <w:fldChar w:fldCharType="separate"/>
      </w:r>
      <w:r>
        <w:rPr>
          <w:rFonts w:hint="eastAsia"/>
          <w:bCs/>
          <w:szCs w:val="24"/>
        </w:rPr>
        <w:t>附件</w:t>
      </w:r>
      <w:r>
        <w:rPr>
          <w:rFonts w:hint="eastAsia"/>
          <w:bCs/>
          <w:szCs w:val="24"/>
          <w:lang w:val="en-US" w:eastAsia="zh-CN"/>
        </w:rPr>
        <w:t>8</w:t>
      </w:r>
      <w:r>
        <w:rPr>
          <w:rFonts w:hint="eastAsia"/>
          <w:bCs/>
          <w:szCs w:val="24"/>
        </w:rPr>
        <w:t xml:space="preserve"> 残疾人福利性单位声明函</w:t>
      </w:r>
      <w:r>
        <w:tab/>
      </w:r>
      <w:r>
        <w:fldChar w:fldCharType="begin"/>
      </w:r>
      <w:r>
        <w:instrText xml:space="preserve"> PAGEREF _Toc15872 \h </w:instrText>
      </w:r>
      <w:r>
        <w:fldChar w:fldCharType="separate"/>
      </w:r>
      <w:r>
        <w:t>47</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_Toc23450 </w:instrText>
      </w:r>
      <w:r>
        <w:rPr>
          <w:szCs w:val="36"/>
        </w:rPr>
        <w:fldChar w:fldCharType="separate"/>
      </w:r>
      <w:r>
        <w:rPr>
          <w:rFonts w:hint="eastAsia"/>
          <w:bCs/>
          <w:szCs w:val="24"/>
        </w:rPr>
        <w:t>附件</w:t>
      </w:r>
      <w:r>
        <w:rPr>
          <w:rFonts w:hint="eastAsia"/>
          <w:bCs/>
          <w:szCs w:val="24"/>
          <w:lang w:val="en-US" w:eastAsia="zh-CN"/>
        </w:rPr>
        <w:t>9</w:t>
      </w:r>
      <w:r>
        <w:rPr>
          <w:rFonts w:hint="eastAsia"/>
          <w:bCs/>
          <w:szCs w:val="24"/>
        </w:rPr>
        <w:t xml:space="preserve"> </w:t>
      </w:r>
      <w:r>
        <w:rPr>
          <w:bCs/>
          <w:szCs w:val="24"/>
        </w:rPr>
        <w:t>磋商</w:t>
      </w:r>
      <w:r>
        <w:rPr>
          <w:rFonts w:hint="eastAsia"/>
          <w:bCs/>
          <w:szCs w:val="24"/>
        </w:rPr>
        <w:t>响应</w:t>
      </w:r>
      <w:r>
        <w:rPr>
          <w:bCs/>
          <w:szCs w:val="24"/>
        </w:rPr>
        <w:t>函</w:t>
      </w:r>
      <w:r>
        <w:tab/>
      </w:r>
      <w:r>
        <w:fldChar w:fldCharType="begin"/>
      </w:r>
      <w:r>
        <w:instrText xml:space="preserve"> PAGEREF _Toc23450 \h </w:instrText>
      </w:r>
      <w:r>
        <w:fldChar w:fldCharType="separate"/>
      </w:r>
      <w:r>
        <w:t>48</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_Toc20400 </w:instrText>
      </w:r>
      <w:r>
        <w:rPr>
          <w:szCs w:val="36"/>
        </w:rPr>
        <w:fldChar w:fldCharType="separate"/>
      </w:r>
      <w:r>
        <w:rPr>
          <w:rFonts w:hint="eastAsia"/>
          <w:bCs/>
          <w:szCs w:val="24"/>
          <w:lang w:val="en-US" w:eastAsia="zh-CN"/>
        </w:rPr>
        <w:t>附件10 法人授权书</w:t>
      </w:r>
      <w:r>
        <w:tab/>
      </w:r>
      <w:r>
        <w:fldChar w:fldCharType="begin"/>
      </w:r>
      <w:r>
        <w:instrText xml:space="preserve"> PAGEREF _Toc20400 \h </w:instrText>
      </w:r>
      <w:r>
        <w:fldChar w:fldCharType="separate"/>
      </w:r>
      <w:r>
        <w:t>49</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_Toc26095 </w:instrText>
      </w:r>
      <w:r>
        <w:rPr>
          <w:szCs w:val="36"/>
        </w:rPr>
        <w:fldChar w:fldCharType="separate"/>
      </w:r>
      <w:r>
        <w:rPr>
          <w:rFonts w:hint="eastAsia"/>
          <w:bCs/>
          <w:szCs w:val="24"/>
        </w:rPr>
        <w:t>附件</w:t>
      </w:r>
      <w:r>
        <w:rPr>
          <w:rFonts w:hint="eastAsia"/>
          <w:bCs/>
          <w:szCs w:val="24"/>
          <w:lang w:val="en-US" w:eastAsia="zh-CN"/>
        </w:rPr>
        <w:t>11</w:t>
      </w:r>
      <w:r>
        <w:rPr>
          <w:rFonts w:hint="eastAsia"/>
          <w:bCs/>
          <w:szCs w:val="24"/>
        </w:rPr>
        <w:t xml:space="preserve"> 实质性要求响应及偏离表</w:t>
      </w:r>
      <w:r>
        <w:tab/>
      </w:r>
      <w:r>
        <w:fldChar w:fldCharType="begin"/>
      </w:r>
      <w:r>
        <w:instrText xml:space="preserve"> PAGEREF _Toc26095 \h </w:instrText>
      </w:r>
      <w:r>
        <w:fldChar w:fldCharType="separate"/>
      </w:r>
      <w:r>
        <w:t>50</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_Toc28 </w:instrText>
      </w:r>
      <w:r>
        <w:rPr>
          <w:szCs w:val="36"/>
        </w:rPr>
        <w:fldChar w:fldCharType="separate"/>
      </w:r>
      <w:r>
        <w:rPr>
          <w:rFonts w:hint="eastAsia"/>
          <w:bCs/>
          <w:szCs w:val="24"/>
        </w:rPr>
        <w:t>附件</w:t>
      </w:r>
      <w:r>
        <w:rPr>
          <w:rFonts w:hint="eastAsia"/>
          <w:bCs/>
          <w:szCs w:val="24"/>
          <w:lang w:val="en-US" w:eastAsia="zh-CN"/>
        </w:rPr>
        <w:t>12</w:t>
      </w:r>
      <w:r>
        <w:rPr>
          <w:bCs/>
          <w:szCs w:val="24"/>
        </w:rPr>
        <w:t xml:space="preserve"> </w:t>
      </w:r>
      <w:r>
        <w:rPr>
          <w:rFonts w:hint="eastAsia"/>
          <w:bCs/>
          <w:szCs w:val="24"/>
        </w:rPr>
        <w:t>服务要求响应及偏离表</w:t>
      </w:r>
      <w:r>
        <w:tab/>
      </w:r>
      <w:r>
        <w:fldChar w:fldCharType="begin"/>
      </w:r>
      <w:r>
        <w:instrText xml:space="preserve"> PAGEREF _Toc28 \h </w:instrText>
      </w:r>
      <w:r>
        <w:fldChar w:fldCharType="separate"/>
      </w:r>
      <w:r>
        <w:t>51</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_Toc15753 </w:instrText>
      </w:r>
      <w:r>
        <w:rPr>
          <w:szCs w:val="36"/>
        </w:rPr>
        <w:fldChar w:fldCharType="separate"/>
      </w:r>
      <w:r>
        <w:rPr>
          <w:rFonts w:hint="eastAsia"/>
          <w:bCs/>
          <w:szCs w:val="24"/>
        </w:rPr>
        <w:t>附件1</w:t>
      </w:r>
      <w:r>
        <w:rPr>
          <w:rFonts w:hint="eastAsia"/>
          <w:bCs/>
          <w:szCs w:val="24"/>
          <w:lang w:val="en-US" w:eastAsia="zh-CN"/>
        </w:rPr>
        <w:t>3</w:t>
      </w:r>
      <w:r>
        <w:rPr>
          <w:bCs/>
          <w:szCs w:val="24"/>
        </w:rPr>
        <w:t xml:space="preserve"> </w:t>
      </w:r>
      <w:r>
        <w:rPr>
          <w:rFonts w:hint="eastAsia"/>
          <w:bCs/>
          <w:szCs w:val="24"/>
        </w:rPr>
        <w:t>项目实施方案</w:t>
      </w:r>
      <w:r>
        <w:tab/>
      </w:r>
      <w:r>
        <w:fldChar w:fldCharType="begin"/>
      </w:r>
      <w:r>
        <w:instrText xml:space="preserve"> PAGEREF _Toc15753 \h </w:instrText>
      </w:r>
      <w:r>
        <w:fldChar w:fldCharType="separate"/>
      </w:r>
      <w:r>
        <w:t>52</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_Toc14676 </w:instrText>
      </w:r>
      <w:r>
        <w:rPr>
          <w:szCs w:val="36"/>
        </w:rPr>
        <w:fldChar w:fldCharType="separate"/>
      </w:r>
      <w:r>
        <w:rPr>
          <w:rFonts w:hint="eastAsia"/>
          <w:bCs/>
          <w:szCs w:val="24"/>
        </w:rPr>
        <w:t>附件1</w:t>
      </w:r>
      <w:r>
        <w:rPr>
          <w:rFonts w:hint="eastAsia"/>
          <w:bCs/>
          <w:szCs w:val="24"/>
          <w:lang w:val="en-US" w:eastAsia="zh-CN"/>
        </w:rPr>
        <w:t>4</w:t>
      </w:r>
      <w:r>
        <w:rPr>
          <w:rFonts w:hint="eastAsia"/>
          <w:bCs/>
          <w:szCs w:val="24"/>
        </w:rPr>
        <w:t xml:space="preserve"> </w:t>
      </w:r>
      <w:r>
        <w:rPr>
          <w:rFonts w:hint="eastAsia"/>
          <w:bCs/>
          <w:szCs w:val="24"/>
          <w:lang w:val="en-US" w:eastAsia="zh-CN"/>
        </w:rPr>
        <w:t>人员配备情况</w:t>
      </w:r>
      <w:r>
        <w:tab/>
      </w:r>
      <w:r>
        <w:fldChar w:fldCharType="begin"/>
      </w:r>
      <w:r>
        <w:instrText xml:space="preserve"> PAGEREF _Toc14676 \h </w:instrText>
      </w:r>
      <w:r>
        <w:fldChar w:fldCharType="separate"/>
      </w:r>
      <w:r>
        <w:t>53</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_Toc25073 </w:instrText>
      </w:r>
      <w:r>
        <w:rPr>
          <w:szCs w:val="36"/>
        </w:rPr>
        <w:fldChar w:fldCharType="separate"/>
      </w:r>
      <w:r>
        <w:rPr>
          <w:rFonts w:hint="eastAsia"/>
          <w:bCs/>
          <w:szCs w:val="24"/>
        </w:rPr>
        <w:t>附件</w:t>
      </w:r>
      <w:r>
        <w:rPr>
          <w:bCs/>
          <w:szCs w:val="24"/>
        </w:rPr>
        <w:t>1</w:t>
      </w:r>
      <w:r>
        <w:rPr>
          <w:rFonts w:hint="eastAsia"/>
          <w:bCs/>
          <w:szCs w:val="24"/>
          <w:lang w:val="en-US" w:eastAsia="zh-CN"/>
        </w:rPr>
        <w:t>5</w:t>
      </w:r>
      <w:r>
        <w:rPr>
          <w:bCs/>
          <w:szCs w:val="24"/>
        </w:rPr>
        <w:t xml:space="preserve"> </w:t>
      </w:r>
      <w:r>
        <w:rPr>
          <w:rFonts w:hint="eastAsia"/>
          <w:bCs/>
          <w:szCs w:val="24"/>
        </w:rPr>
        <w:t>商务要求响应及偏离表</w:t>
      </w:r>
      <w:r>
        <w:tab/>
      </w:r>
      <w:r>
        <w:fldChar w:fldCharType="begin"/>
      </w:r>
      <w:r>
        <w:instrText xml:space="preserve"> PAGEREF _Toc25073 \h </w:instrText>
      </w:r>
      <w:r>
        <w:fldChar w:fldCharType="separate"/>
      </w:r>
      <w:r>
        <w:t>54</w:t>
      </w:r>
      <w:r>
        <w:fldChar w:fldCharType="end"/>
      </w:r>
      <w:r>
        <w:rPr>
          <w:szCs w:val="36"/>
        </w:rPr>
        <w:fldChar w:fldCharType="end"/>
      </w:r>
    </w:p>
    <w:p>
      <w:pPr>
        <w:pStyle w:val="50"/>
        <w:keepNext w:val="0"/>
        <w:keepLines w:val="0"/>
        <w:pageBreakBefore w:val="0"/>
        <w:widowControl w:val="0"/>
        <w:tabs>
          <w:tab w:val="right" w:leader="dot" w:pos="9747"/>
          <w:tab w:val="clear" w:pos="9450"/>
        </w:tabs>
        <w:kinsoku/>
        <w:wordWrap/>
        <w:overflowPunct/>
        <w:topLinePunct w:val="0"/>
        <w:autoSpaceDE/>
        <w:autoSpaceDN/>
        <w:bidi w:val="0"/>
        <w:adjustRightInd/>
        <w:snapToGrid/>
        <w:spacing w:beforeAutospacing="0" w:afterAutospacing="0" w:line="440" w:lineRule="exact"/>
        <w:textAlignment w:val="auto"/>
      </w:pPr>
      <w:r>
        <w:rPr>
          <w:szCs w:val="36"/>
        </w:rPr>
        <w:fldChar w:fldCharType="begin"/>
      </w:r>
      <w:r>
        <w:rPr>
          <w:szCs w:val="36"/>
        </w:rPr>
        <w:instrText xml:space="preserve"> HYPERLINK \l _Toc11149 </w:instrText>
      </w:r>
      <w:r>
        <w:rPr>
          <w:szCs w:val="36"/>
        </w:rPr>
        <w:fldChar w:fldCharType="separate"/>
      </w:r>
      <w:r>
        <w:rPr>
          <w:rFonts w:hint="eastAsia"/>
          <w:bCs/>
          <w:szCs w:val="24"/>
        </w:rPr>
        <w:t>附件1</w:t>
      </w:r>
      <w:r>
        <w:rPr>
          <w:rFonts w:hint="eastAsia"/>
          <w:bCs/>
          <w:szCs w:val="24"/>
          <w:lang w:val="en-US" w:eastAsia="zh-CN"/>
        </w:rPr>
        <w:t>6</w:t>
      </w:r>
      <w:r>
        <w:rPr>
          <w:rFonts w:hint="eastAsia"/>
          <w:bCs/>
          <w:szCs w:val="24"/>
        </w:rPr>
        <w:t xml:space="preserve"> </w:t>
      </w:r>
      <w:r>
        <w:rPr>
          <w:bCs/>
          <w:szCs w:val="24"/>
        </w:rPr>
        <w:t>业绩一览表</w:t>
      </w:r>
      <w:r>
        <w:tab/>
      </w:r>
      <w:r>
        <w:fldChar w:fldCharType="begin"/>
      </w:r>
      <w:r>
        <w:instrText xml:space="preserve"> PAGEREF _Toc11149 \h </w:instrText>
      </w:r>
      <w:r>
        <w:fldChar w:fldCharType="separate"/>
      </w:r>
      <w:r>
        <w:t>55</w:t>
      </w:r>
      <w:r>
        <w:fldChar w:fldCharType="end"/>
      </w:r>
      <w:r>
        <w:rPr>
          <w:szCs w:val="36"/>
        </w:rPr>
        <w:fldChar w:fldCharType="end"/>
      </w:r>
    </w:p>
    <w:p>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left="525" w:firstLine="600"/>
        <w:textAlignment w:val="auto"/>
      </w:pPr>
      <w:r>
        <w:rPr>
          <w:szCs w:val="36"/>
        </w:rPr>
        <w:fldChar w:fldCharType="end"/>
      </w:r>
    </w:p>
    <w:p>
      <w:pPr>
        <w:pStyle w:val="3"/>
        <w:jc w:val="center"/>
        <w:rPr>
          <w:rFonts w:ascii="Times New Roman" w:hAnsi="Times New Roman"/>
        </w:rPr>
      </w:pPr>
      <w:bookmarkStart w:id="1" w:name="_Toc315868049"/>
      <w:bookmarkStart w:id="2" w:name="_Toc315875312"/>
      <w:bookmarkStart w:id="3" w:name="_Toc15165"/>
      <w:bookmarkStart w:id="4" w:name="_Toc219"/>
      <w:bookmarkStart w:id="5" w:name="_Toc28683"/>
      <w:r>
        <w:rPr>
          <w:rFonts w:ascii="Times New Roman" w:hAnsi="Times New Roman"/>
        </w:rPr>
        <w:t>第一章  磋商邀请</w:t>
      </w:r>
      <w:bookmarkEnd w:id="0"/>
      <w:bookmarkEnd w:id="1"/>
      <w:bookmarkEnd w:id="2"/>
      <w:bookmarkEnd w:id="3"/>
      <w:bookmarkEnd w:id="4"/>
      <w:bookmarkEnd w:id="5"/>
    </w:p>
    <w:tbl>
      <w:tblPr>
        <w:tblStyle w:val="74"/>
        <w:tblW w:w="97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5" w:hRule="atLeast"/>
        </w:trPr>
        <w:tc>
          <w:tcPr>
            <w:tcW w:w="9774" w:type="dxa"/>
          </w:tcPr>
          <w:p>
            <w:pPr>
              <w:keepNext w:val="0"/>
              <w:keepLines w:val="0"/>
              <w:suppressLineNumbers w:val="0"/>
              <w:spacing w:before="0" w:beforeAutospacing="0" w:after="0" w:afterAutospacing="0" w:line="410" w:lineRule="exact"/>
              <w:ind w:left="0" w:right="0"/>
              <w:rPr>
                <w:sz w:val="24"/>
                <w:szCs w:val="21"/>
              </w:rPr>
            </w:pPr>
            <w:r>
              <w:rPr>
                <w:b/>
                <w:bCs/>
                <w:sz w:val="24"/>
                <w:szCs w:val="21"/>
              </w:rPr>
              <w:t>项目概况：</w:t>
            </w:r>
            <w:r>
              <w:rPr>
                <w:rFonts w:hint="eastAsia"/>
                <w:sz w:val="24"/>
                <w:szCs w:val="24"/>
                <w:u w:val="single"/>
                <w:lang w:eastAsia="zh-CN"/>
              </w:rPr>
              <w:t>2025-2026年常熟市重要水利工程运维（运行安保服务）</w:t>
            </w:r>
            <w:r>
              <w:rPr>
                <w:rFonts w:hint="eastAsia"/>
                <w:sz w:val="24"/>
                <w:szCs w:val="24"/>
              </w:rPr>
              <w:t>采购</w:t>
            </w:r>
            <w:r>
              <w:rPr>
                <w:sz w:val="24"/>
                <w:szCs w:val="24"/>
              </w:rPr>
              <w:t>项目的潜在</w:t>
            </w:r>
            <w:r>
              <w:rPr>
                <w:rFonts w:hint="eastAsia"/>
                <w:sz w:val="24"/>
                <w:szCs w:val="24"/>
              </w:rPr>
              <w:t>供应商</w:t>
            </w:r>
            <w:r>
              <w:rPr>
                <w:sz w:val="24"/>
                <w:szCs w:val="24"/>
              </w:rPr>
              <w:t>应</w:t>
            </w:r>
            <w:r>
              <w:rPr>
                <w:rFonts w:hint="eastAsia" w:cs="宋体"/>
                <w:sz w:val="24"/>
                <w:szCs w:val="24"/>
              </w:rPr>
              <w:t>在“</w:t>
            </w:r>
            <w:r>
              <w:rPr>
                <w:sz w:val="24"/>
                <w:szCs w:val="24"/>
              </w:rPr>
              <w:t>苏采云政府采购一体化平台</w:t>
            </w:r>
            <w:r>
              <w:rPr>
                <w:rFonts w:hint="eastAsia" w:cs="宋体"/>
                <w:sz w:val="24"/>
                <w:szCs w:val="24"/>
              </w:rPr>
              <w:t>”</w:t>
            </w:r>
            <w:r>
              <w:rPr>
                <w:sz w:val="24"/>
                <w:szCs w:val="24"/>
              </w:rPr>
              <w:t>中参与项目</w:t>
            </w:r>
            <w:r>
              <w:rPr>
                <w:rFonts w:hint="eastAsia"/>
                <w:sz w:val="24"/>
                <w:szCs w:val="24"/>
              </w:rPr>
              <w:t>获取磋商文件</w:t>
            </w:r>
            <w:r>
              <w:rPr>
                <w:sz w:val="24"/>
                <w:szCs w:val="24"/>
              </w:rPr>
              <w:t>，并于</w:t>
            </w:r>
            <w:r>
              <w:rPr>
                <w:sz w:val="24"/>
                <w:szCs w:val="24"/>
                <w:u w:val="single"/>
              </w:rPr>
              <w:t>202</w:t>
            </w:r>
            <w:r>
              <w:rPr>
                <w:rFonts w:hint="eastAsia"/>
                <w:sz w:val="24"/>
                <w:szCs w:val="24"/>
                <w:u w:val="single"/>
                <w:lang w:val="en-US" w:eastAsia="zh-CN"/>
              </w:rPr>
              <w:t>6</w:t>
            </w:r>
            <w:r>
              <w:rPr>
                <w:sz w:val="24"/>
                <w:szCs w:val="24"/>
                <w:u w:val="single"/>
              </w:rPr>
              <w:t>年</w:t>
            </w:r>
            <w:r>
              <w:rPr>
                <w:rFonts w:hint="eastAsia"/>
                <w:sz w:val="24"/>
                <w:szCs w:val="24"/>
                <w:u w:val="single"/>
                <w:lang w:val="en-US" w:eastAsia="zh-CN"/>
              </w:rPr>
              <w:t>1</w:t>
            </w:r>
            <w:r>
              <w:rPr>
                <w:rFonts w:hint="eastAsia"/>
                <w:sz w:val="24"/>
                <w:szCs w:val="24"/>
                <w:u w:val="single"/>
              </w:rPr>
              <w:t>月</w:t>
            </w:r>
            <w:r>
              <w:rPr>
                <w:rFonts w:hint="eastAsia"/>
                <w:sz w:val="24"/>
                <w:szCs w:val="24"/>
                <w:u w:val="single"/>
                <w:lang w:val="en-US" w:eastAsia="zh-CN"/>
              </w:rPr>
              <w:t>12</w:t>
            </w:r>
            <w:r>
              <w:rPr>
                <w:sz w:val="24"/>
                <w:szCs w:val="24"/>
                <w:u w:val="single"/>
              </w:rPr>
              <w:t>日</w:t>
            </w:r>
            <w:r>
              <w:rPr>
                <w:rFonts w:hint="eastAsia"/>
                <w:sz w:val="24"/>
                <w:szCs w:val="24"/>
                <w:u w:val="single"/>
                <w:lang w:val="en-US" w:eastAsia="zh-CN"/>
              </w:rPr>
              <w:t>9</w:t>
            </w:r>
            <w:r>
              <w:rPr>
                <w:sz w:val="24"/>
                <w:szCs w:val="24"/>
                <w:u w:val="single"/>
              </w:rPr>
              <w:t>点</w:t>
            </w:r>
            <w:r>
              <w:rPr>
                <w:rFonts w:hint="eastAsia"/>
                <w:sz w:val="24"/>
                <w:szCs w:val="24"/>
                <w:u w:val="single"/>
                <w:lang w:val="en-US" w:eastAsia="zh-CN"/>
              </w:rPr>
              <w:t>00</w:t>
            </w:r>
            <w:r>
              <w:rPr>
                <w:sz w:val="24"/>
                <w:szCs w:val="24"/>
                <w:u w:val="single"/>
              </w:rPr>
              <w:t>分</w:t>
            </w:r>
            <w:r>
              <w:rPr>
                <w:sz w:val="24"/>
                <w:szCs w:val="24"/>
              </w:rPr>
              <w:t>（北京时间）前按规定提交</w:t>
            </w:r>
            <w:r>
              <w:rPr>
                <w:rFonts w:hint="eastAsia"/>
                <w:sz w:val="24"/>
                <w:szCs w:val="24"/>
              </w:rPr>
              <w:t>响应</w:t>
            </w:r>
            <w:r>
              <w:rPr>
                <w:sz w:val="24"/>
                <w:szCs w:val="24"/>
              </w:rPr>
              <w:t>文件。</w:t>
            </w:r>
          </w:p>
        </w:tc>
      </w:tr>
    </w:tbl>
    <w:p>
      <w:pPr>
        <w:spacing w:line="440" w:lineRule="exact"/>
        <w:rPr>
          <w:b/>
          <w:sz w:val="24"/>
          <w:szCs w:val="24"/>
        </w:rPr>
      </w:pPr>
      <w:r>
        <w:rPr>
          <w:b/>
          <w:sz w:val="24"/>
          <w:szCs w:val="24"/>
        </w:rPr>
        <w:t>一、项目基本情况：</w:t>
      </w:r>
    </w:p>
    <w:p>
      <w:pPr>
        <w:spacing w:line="440" w:lineRule="exact"/>
        <w:ind w:firstLine="480"/>
        <w:rPr>
          <w:rFonts w:hint="eastAsia" w:eastAsia="宋体"/>
          <w:sz w:val="24"/>
          <w:szCs w:val="24"/>
          <w:lang w:eastAsia="zh-CN"/>
        </w:rPr>
      </w:pPr>
      <w:r>
        <w:rPr>
          <w:rFonts w:hint="eastAsia"/>
          <w:sz w:val="24"/>
          <w:szCs w:val="24"/>
        </w:rPr>
        <w:t>项目编号：</w:t>
      </w:r>
      <w:r>
        <w:rPr>
          <w:rFonts w:hint="eastAsia"/>
          <w:sz w:val="24"/>
          <w:szCs w:val="24"/>
          <w:lang w:eastAsia="zh-CN"/>
        </w:rPr>
        <w:t>JSZC-320581-SZXY-C2025-0064</w:t>
      </w:r>
    </w:p>
    <w:p>
      <w:pPr>
        <w:spacing w:line="440" w:lineRule="exact"/>
        <w:ind w:firstLine="480"/>
        <w:rPr>
          <w:rFonts w:hint="eastAsia" w:eastAsia="宋体"/>
          <w:sz w:val="24"/>
          <w:szCs w:val="24"/>
          <w:lang w:eastAsia="zh-CN"/>
        </w:rPr>
      </w:pPr>
      <w:r>
        <w:rPr>
          <w:rFonts w:hint="eastAsia"/>
          <w:sz w:val="24"/>
          <w:szCs w:val="24"/>
        </w:rPr>
        <w:t>项目名称：</w:t>
      </w:r>
      <w:r>
        <w:rPr>
          <w:rFonts w:hint="eastAsia"/>
          <w:sz w:val="24"/>
          <w:szCs w:val="24"/>
          <w:lang w:eastAsia="zh-CN"/>
        </w:rPr>
        <w:t>2025-2026年常熟市重要水利工程运维（运行安保服务）</w:t>
      </w:r>
    </w:p>
    <w:p>
      <w:pPr>
        <w:spacing w:line="440" w:lineRule="exact"/>
        <w:ind w:firstLine="480"/>
        <w:rPr>
          <w:sz w:val="24"/>
          <w:szCs w:val="24"/>
          <w:highlight w:val="none"/>
        </w:rPr>
      </w:pPr>
      <w:r>
        <w:rPr>
          <w:rFonts w:hint="eastAsia"/>
          <w:sz w:val="24"/>
          <w:szCs w:val="24"/>
          <w:highlight w:val="none"/>
        </w:rPr>
        <w:t>采购方式：</w:t>
      </w:r>
      <w:r>
        <w:rPr>
          <w:sz w:val="24"/>
          <w:szCs w:val="24"/>
          <w:highlight w:val="none"/>
        </w:rPr>
        <w:t>竞争性磋商</w:t>
      </w:r>
    </w:p>
    <w:p>
      <w:pPr>
        <w:spacing w:line="440" w:lineRule="exact"/>
        <w:ind w:firstLine="480"/>
        <w:rPr>
          <w:sz w:val="24"/>
          <w:szCs w:val="24"/>
          <w:highlight w:val="none"/>
        </w:rPr>
      </w:pPr>
      <w:r>
        <w:rPr>
          <w:sz w:val="24"/>
          <w:szCs w:val="24"/>
          <w:highlight w:val="none"/>
        </w:rPr>
        <w:t>预算金额：</w:t>
      </w:r>
      <w:r>
        <w:rPr>
          <w:rFonts w:hint="eastAsia"/>
          <w:sz w:val="24"/>
          <w:szCs w:val="24"/>
          <w:highlight w:val="none"/>
          <w:lang w:val="en-US" w:eastAsia="zh-CN"/>
        </w:rPr>
        <w:t>156.00</w:t>
      </w:r>
      <w:r>
        <w:rPr>
          <w:rFonts w:hint="eastAsia"/>
          <w:sz w:val="24"/>
          <w:szCs w:val="24"/>
          <w:highlight w:val="none"/>
        </w:rPr>
        <w:t>万元</w:t>
      </w:r>
    </w:p>
    <w:p>
      <w:pPr>
        <w:spacing w:line="440" w:lineRule="exact"/>
        <w:ind w:firstLine="480"/>
        <w:rPr>
          <w:sz w:val="24"/>
          <w:szCs w:val="24"/>
          <w:highlight w:val="none"/>
        </w:rPr>
      </w:pPr>
      <w:r>
        <w:rPr>
          <w:rFonts w:hint="eastAsia"/>
          <w:sz w:val="24"/>
          <w:szCs w:val="24"/>
          <w:highlight w:val="none"/>
        </w:rPr>
        <w:t>最高限价（如有）：</w:t>
      </w:r>
      <w:r>
        <w:rPr>
          <w:rFonts w:hint="eastAsia"/>
          <w:sz w:val="24"/>
          <w:szCs w:val="24"/>
          <w:highlight w:val="none"/>
          <w:lang w:val="en-US" w:eastAsia="zh-CN"/>
        </w:rPr>
        <w:t>123.49</w:t>
      </w:r>
      <w:r>
        <w:rPr>
          <w:rFonts w:hint="eastAsia"/>
          <w:sz w:val="24"/>
          <w:szCs w:val="24"/>
          <w:highlight w:val="none"/>
        </w:rPr>
        <w:t>万元</w:t>
      </w:r>
    </w:p>
    <w:p>
      <w:pPr>
        <w:spacing w:line="440" w:lineRule="exact"/>
        <w:ind w:firstLine="480"/>
        <w:rPr>
          <w:rFonts w:hint="eastAsia" w:ascii="Calibri" w:hAnsi="Calibri" w:eastAsia="宋体" w:cs="Times New Roman"/>
          <w:color w:val="000000"/>
          <w:sz w:val="24"/>
          <w:szCs w:val="24"/>
          <w:highlight w:val="none"/>
          <w:lang w:val="en-US" w:eastAsia="zh-CN" w:bidi="ar"/>
        </w:rPr>
      </w:pPr>
      <w:r>
        <w:rPr>
          <w:rFonts w:hint="eastAsia"/>
          <w:sz w:val="24"/>
          <w:szCs w:val="24"/>
          <w:highlight w:val="none"/>
        </w:rPr>
        <w:t>采购需求：</w:t>
      </w:r>
      <w:r>
        <w:rPr>
          <w:rFonts w:hint="eastAsia" w:ascii="宋体" w:hAnsi="宋体" w:eastAsia="宋体" w:cs="Times New Roman"/>
          <w:color w:val="000000"/>
          <w:sz w:val="24"/>
          <w:szCs w:val="24"/>
          <w:highlight w:val="none"/>
          <w:lang w:val="en-US" w:eastAsia="zh-CN" w:bidi="ar"/>
        </w:rPr>
        <w:t>常熟市水务局所需的2025-2026年常熟市重要水利工程运维（运行安保服务），主要包括</w:t>
      </w:r>
      <w:r>
        <w:rPr>
          <w:rFonts w:hint="eastAsia" w:ascii="Times New Roman" w:hAnsi="Times New Roman" w:eastAsia="宋体" w:cs="Times New Roman"/>
          <w:bCs/>
          <w:color w:val="000000"/>
          <w:kern w:val="2"/>
          <w:sz w:val="24"/>
          <w:szCs w:val="22"/>
          <w:highlight w:val="none"/>
          <w:lang w:val="en-US" w:eastAsia="zh-CN" w:bidi="ar"/>
        </w:rPr>
        <w:t>对常熟市长江沿线、徐六泾大包围（白宕、建新、里睦闸）、海洋泾沿线水闸开展运行值守、安全保卫、管理区域辅助巡查、维护通航秩序等工作</w:t>
      </w:r>
      <w:r>
        <w:rPr>
          <w:rFonts w:hint="eastAsia" w:ascii="Calibri" w:hAnsi="Calibri" w:eastAsia="宋体" w:cs="Times New Roman"/>
          <w:color w:val="000000"/>
          <w:sz w:val="24"/>
          <w:szCs w:val="24"/>
          <w:highlight w:val="none"/>
          <w:lang w:val="en-US" w:eastAsia="zh-CN" w:bidi="ar"/>
        </w:rPr>
        <w:t>。</w:t>
      </w:r>
    </w:p>
    <w:p>
      <w:pPr>
        <w:spacing w:line="440" w:lineRule="exact"/>
        <w:ind w:firstLine="480"/>
        <w:rPr>
          <w:sz w:val="24"/>
          <w:szCs w:val="24"/>
          <w:highlight w:val="none"/>
        </w:rPr>
      </w:pPr>
      <w:r>
        <w:rPr>
          <w:sz w:val="24"/>
          <w:szCs w:val="24"/>
          <w:highlight w:val="none"/>
        </w:rPr>
        <w:t>合同履行期限</w:t>
      </w:r>
      <w:r>
        <w:rPr>
          <w:rFonts w:hint="eastAsia"/>
          <w:sz w:val="24"/>
          <w:szCs w:val="24"/>
          <w:highlight w:val="none"/>
        </w:rPr>
        <w:t>：</w:t>
      </w:r>
      <w:r>
        <w:rPr>
          <w:rFonts w:hint="eastAsia"/>
          <w:sz w:val="24"/>
          <w:szCs w:val="24"/>
          <w:highlight w:val="none"/>
          <w:lang w:val="en-US" w:eastAsia="zh-CN"/>
        </w:rPr>
        <w:t>9.5个月</w:t>
      </w:r>
      <w:r>
        <w:rPr>
          <w:sz w:val="24"/>
          <w:szCs w:val="24"/>
          <w:highlight w:val="none"/>
        </w:rPr>
        <w:t>。</w:t>
      </w:r>
    </w:p>
    <w:p>
      <w:pPr>
        <w:spacing w:line="440" w:lineRule="exact"/>
        <w:ind w:firstLine="480"/>
        <w:rPr>
          <w:sz w:val="24"/>
          <w:szCs w:val="24"/>
          <w:highlight w:val="none"/>
        </w:rPr>
      </w:pPr>
      <w:r>
        <w:rPr>
          <w:sz w:val="24"/>
          <w:szCs w:val="24"/>
          <w:highlight w:val="none"/>
        </w:rPr>
        <w:t>本项目</w:t>
      </w:r>
      <w:r>
        <w:rPr>
          <w:rFonts w:hint="eastAsia"/>
          <w:sz w:val="24"/>
          <w:szCs w:val="24"/>
          <w:highlight w:val="none"/>
        </w:rPr>
        <w:t>不</w:t>
      </w:r>
      <w:r>
        <w:rPr>
          <w:sz w:val="24"/>
          <w:szCs w:val="24"/>
          <w:highlight w:val="none"/>
        </w:rPr>
        <w:t>接受联合体</w:t>
      </w:r>
      <w:r>
        <w:rPr>
          <w:rFonts w:hint="eastAsia"/>
          <w:sz w:val="24"/>
          <w:szCs w:val="24"/>
          <w:highlight w:val="none"/>
        </w:rPr>
        <w:t>。</w:t>
      </w:r>
    </w:p>
    <w:p>
      <w:pPr>
        <w:spacing w:line="440" w:lineRule="exact"/>
        <w:rPr>
          <w:b/>
          <w:sz w:val="24"/>
          <w:szCs w:val="24"/>
        </w:rPr>
      </w:pPr>
      <w:r>
        <w:rPr>
          <w:b/>
          <w:sz w:val="24"/>
          <w:szCs w:val="24"/>
        </w:rPr>
        <w:t>二、申请人的资格要求：</w:t>
      </w:r>
    </w:p>
    <w:p>
      <w:pPr>
        <w:spacing w:line="440" w:lineRule="exact"/>
        <w:rPr>
          <w:bCs/>
          <w:sz w:val="24"/>
          <w:szCs w:val="24"/>
        </w:rPr>
      </w:pPr>
      <w:bookmarkStart w:id="6" w:name="OLE_LINK20"/>
      <w:r>
        <w:rPr>
          <w:rFonts w:hint="eastAsia"/>
          <w:bCs/>
          <w:sz w:val="24"/>
          <w:szCs w:val="24"/>
        </w:rPr>
        <w:t>（一）</w:t>
      </w:r>
      <w:r>
        <w:rPr>
          <w:bCs/>
          <w:sz w:val="24"/>
          <w:szCs w:val="24"/>
        </w:rPr>
        <w:t>满足《中华人民共和国政府采购法》第二十二条规定</w:t>
      </w:r>
      <w:r>
        <w:rPr>
          <w:rFonts w:hint="eastAsia"/>
          <w:bCs/>
          <w:sz w:val="24"/>
          <w:szCs w:val="24"/>
        </w:rPr>
        <w:t>：</w:t>
      </w:r>
    </w:p>
    <w:p>
      <w:pPr>
        <w:spacing w:line="440" w:lineRule="exact"/>
        <w:ind w:firstLine="480"/>
        <w:rPr>
          <w:bCs/>
          <w:sz w:val="24"/>
          <w:szCs w:val="24"/>
        </w:rPr>
      </w:pPr>
      <w:r>
        <w:rPr>
          <w:bCs/>
          <w:sz w:val="24"/>
          <w:szCs w:val="24"/>
        </w:rPr>
        <w:t>1、</w:t>
      </w:r>
      <w:r>
        <w:rPr>
          <w:rFonts w:hint="eastAsia"/>
          <w:bCs/>
          <w:sz w:val="24"/>
          <w:szCs w:val="24"/>
        </w:rPr>
        <w:t>具有独立承担民事责任的能力；</w:t>
      </w:r>
    </w:p>
    <w:p>
      <w:pPr>
        <w:spacing w:line="440" w:lineRule="exact"/>
        <w:ind w:firstLine="480"/>
        <w:rPr>
          <w:bCs/>
          <w:sz w:val="24"/>
          <w:szCs w:val="24"/>
        </w:rPr>
      </w:pPr>
      <w:r>
        <w:rPr>
          <w:bCs/>
          <w:sz w:val="24"/>
          <w:szCs w:val="24"/>
        </w:rPr>
        <w:t>2、</w:t>
      </w:r>
      <w:bookmarkStart w:id="7" w:name="OLE_LINK12"/>
      <w:r>
        <w:rPr>
          <w:bCs/>
          <w:sz w:val="24"/>
          <w:szCs w:val="24"/>
        </w:rPr>
        <w:t>具有良好的商业信誉和健全的财务会计制度；</w:t>
      </w:r>
      <w:bookmarkEnd w:id="7"/>
    </w:p>
    <w:p>
      <w:pPr>
        <w:spacing w:line="440" w:lineRule="exact"/>
        <w:ind w:firstLine="480"/>
        <w:rPr>
          <w:bCs/>
          <w:sz w:val="24"/>
          <w:szCs w:val="24"/>
        </w:rPr>
      </w:pPr>
      <w:r>
        <w:rPr>
          <w:rFonts w:hint="eastAsia"/>
          <w:bCs/>
          <w:sz w:val="24"/>
          <w:szCs w:val="24"/>
        </w:rPr>
        <w:t>3</w:t>
      </w:r>
      <w:r>
        <w:rPr>
          <w:bCs/>
          <w:sz w:val="24"/>
          <w:szCs w:val="24"/>
        </w:rPr>
        <w:t>、</w:t>
      </w:r>
      <w:bookmarkStart w:id="8" w:name="OLE_LINK13"/>
      <w:r>
        <w:rPr>
          <w:bCs/>
          <w:sz w:val="24"/>
          <w:szCs w:val="24"/>
        </w:rPr>
        <w:t>有依法缴纳税收和社会保障资金的良好记录；</w:t>
      </w:r>
      <w:bookmarkEnd w:id="8"/>
    </w:p>
    <w:p>
      <w:pPr>
        <w:spacing w:line="440" w:lineRule="exact"/>
        <w:ind w:firstLine="480"/>
        <w:rPr>
          <w:bCs/>
          <w:sz w:val="24"/>
          <w:szCs w:val="24"/>
        </w:rPr>
      </w:pPr>
      <w:r>
        <w:rPr>
          <w:bCs/>
          <w:sz w:val="24"/>
          <w:szCs w:val="24"/>
        </w:rPr>
        <w:t>4、具有履行合同所必需的设备和专业技术能力；</w:t>
      </w:r>
    </w:p>
    <w:p>
      <w:pPr>
        <w:spacing w:line="440" w:lineRule="exact"/>
        <w:ind w:firstLine="480"/>
        <w:rPr>
          <w:bCs/>
          <w:sz w:val="24"/>
          <w:szCs w:val="24"/>
        </w:rPr>
      </w:pPr>
      <w:r>
        <w:rPr>
          <w:bCs/>
          <w:sz w:val="24"/>
          <w:szCs w:val="24"/>
        </w:rPr>
        <w:t>5、参加采购活动前三年内，在经营活动中没有重大违法记录</w:t>
      </w:r>
      <w:r>
        <w:rPr>
          <w:rFonts w:hint="eastAsia"/>
          <w:bCs/>
          <w:sz w:val="24"/>
          <w:szCs w:val="24"/>
        </w:rPr>
        <w:t>。</w:t>
      </w:r>
    </w:p>
    <w:p>
      <w:pPr>
        <w:spacing w:line="440" w:lineRule="exact"/>
        <w:rPr>
          <w:b/>
          <w:sz w:val="24"/>
          <w:szCs w:val="24"/>
        </w:rPr>
      </w:pPr>
      <w:r>
        <w:rPr>
          <w:rFonts w:hint="eastAsia"/>
          <w:bCs/>
          <w:sz w:val="24"/>
          <w:szCs w:val="24"/>
        </w:rPr>
        <w:t>（二）</w:t>
      </w:r>
      <w:r>
        <w:rPr>
          <w:bCs/>
          <w:sz w:val="24"/>
          <w:szCs w:val="24"/>
        </w:rPr>
        <w:t>落实政府采购政策需满足的资格要求：</w:t>
      </w:r>
      <w:bookmarkStart w:id="9" w:name="OLE_LINK32"/>
      <w:bookmarkStart w:id="10" w:name="OLE_LINK6"/>
      <w:r>
        <w:rPr>
          <w:rFonts w:hint="eastAsia"/>
          <w:b/>
          <w:sz w:val="24"/>
          <w:szCs w:val="24"/>
        </w:rPr>
        <w:t>本项目专门面向中小企业采购，所属行业为租赁和商务服务业，投标时须提供《中小企业声明函》。</w:t>
      </w:r>
    </w:p>
    <w:p>
      <w:pPr>
        <w:spacing w:line="440" w:lineRule="exact"/>
        <w:rPr>
          <w:b/>
          <w:sz w:val="24"/>
          <w:szCs w:val="24"/>
        </w:rPr>
      </w:pPr>
      <w:r>
        <w:rPr>
          <w:rFonts w:hint="eastAsia"/>
          <w:b/>
          <w:sz w:val="24"/>
          <w:szCs w:val="24"/>
        </w:rPr>
        <w:t>　  注：对残疾人福利性单位、监狱企业视同小型、微型企业，但须按要求提供有关声明函或证明文件。</w:t>
      </w:r>
      <w:bookmarkEnd w:id="9"/>
      <w:bookmarkEnd w:id="10"/>
    </w:p>
    <w:p>
      <w:pPr>
        <w:spacing w:line="440" w:lineRule="exact"/>
        <w:rPr>
          <w:bCs/>
          <w:sz w:val="24"/>
          <w:szCs w:val="24"/>
        </w:rPr>
      </w:pPr>
      <w:r>
        <w:rPr>
          <w:rFonts w:hint="eastAsia"/>
          <w:bCs/>
          <w:sz w:val="24"/>
          <w:szCs w:val="24"/>
        </w:rPr>
        <w:t>（三）</w:t>
      </w:r>
      <w:r>
        <w:rPr>
          <w:bCs/>
          <w:sz w:val="24"/>
          <w:szCs w:val="24"/>
        </w:rPr>
        <w:t>本项目的特定资格要求：</w:t>
      </w:r>
      <w:bookmarkStart w:id="11" w:name="OLE_LINK31"/>
      <w:r>
        <w:rPr>
          <w:rFonts w:hint="eastAsia" w:ascii="宋体" w:hAnsi="宋体" w:eastAsia="宋体" w:cs="宋体"/>
          <w:b/>
          <w:color w:val="000000"/>
          <w:sz w:val="24"/>
          <w:szCs w:val="24"/>
          <w:lang w:val="en-US" w:eastAsia="zh-CN" w:bidi="ar"/>
        </w:rPr>
        <w:t>需具有主管部门颁发的《保安服务许可证》</w:t>
      </w:r>
      <w:r>
        <w:rPr>
          <w:rFonts w:hint="eastAsia"/>
          <w:bCs/>
          <w:sz w:val="24"/>
          <w:szCs w:val="24"/>
        </w:rPr>
        <w:t>。</w:t>
      </w:r>
      <w:bookmarkEnd w:id="6"/>
      <w:bookmarkEnd w:id="11"/>
    </w:p>
    <w:p>
      <w:pPr>
        <w:spacing w:line="440" w:lineRule="exact"/>
        <w:rPr>
          <w:b/>
          <w:sz w:val="24"/>
          <w:szCs w:val="24"/>
        </w:rPr>
      </w:pPr>
      <w:r>
        <w:rPr>
          <w:b/>
          <w:sz w:val="24"/>
          <w:szCs w:val="24"/>
        </w:rPr>
        <w:t>三、获取采购文件：</w:t>
      </w:r>
    </w:p>
    <w:p>
      <w:pPr>
        <w:spacing w:line="440" w:lineRule="exact"/>
        <w:ind w:firstLine="480"/>
        <w:rPr>
          <w:sz w:val="24"/>
          <w:szCs w:val="24"/>
        </w:rPr>
      </w:pPr>
      <w:r>
        <w:rPr>
          <w:rFonts w:hint="eastAsia"/>
          <w:sz w:val="24"/>
          <w:szCs w:val="24"/>
        </w:rPr>
        <w:t xml:space="preserve">1、时间：自磋商文件公告发布之日起5个工作日 </w:t>
      </w:r>
    </w:p>
    <w:p>
      <w:pPr>
        <w:spacing w:line="440" w:lineRule="exact"/>
        <w:ind w:firstLine="480"/>
        <w:rPr>
          <w:sz w:val="24"/>
          <w:szCs w:val="24"/>
        </w:rPr>
      </w:pPr>
      <w:r>
        <w:rPr>
          <w:rFonts w:hint="eastAsia"/>
          <w:sz w:val="24"/>
          <w:szCs w:val="24"/>
        </w:rPr>
        <w:t>2、地点：“苏采云政府采购一体化平台”。</w:t>
      </w:r>
    </w:p>
    <w:p>
      <w:pPr>
        <w:spacing w:line="440" w:lineRule="exact"/>
        <w:ind w:firstLine="480"/>
        <w:rPr>
          <w:sz w:val="24"/>
          <w:szCs w:val="24"/>
        </w:rPr>
      </w:pPr>
      <w:r>
        <w:rPr>
          <w:rFonts w:hint="eastAsia"/>
          <w:sz w:val="24"/>
          <w:szCs w:val="24"/>
        </w:rPr>
        <w:t>3、方式：在“苏采云政府采购一体化平台”自行免费下载磋商文件。</w:t>
      </w:r>
    </w:p>
    <w:p>
      <w:pPr>
        <w:spacing w:line="440" w:lineRule="exact"/>
        <w:ind w:firstLine="480"/>
        <w:rPr>
          <w:sz w:val="24"/>
          <w:szCs w:val="24"/>
        </w:rPr>
      </w:pPr>
      <w:r>
        <w:rPr>
          <w:rFonts w:hint="eastAsia"/>
          <w:sz w:val="24"/>
          <w:szCs w:val="24"/>
        </w:rPr>
        <w:t>（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p>
    <w:p>
      <w:pPr>
        <w:spacing w:line="440" w:lineRule="exact"/>
        <w:ind w:firstLine="480"/>
        <w:rPr>
          <w:sz w:val="24"/>
          <w:szCs w:val="24"/>
        </w:rPr>
      </w:pPr>
      <w:r>
        <w:rPr>
          <w:rFonts w:hint="eastAsia"/>
          <w:sz w:val="24"/>
          <w:szCs w:val="24"/>
        </w:rPr>
        <w:t>（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p>
    <w:p>
      <w:pPr>
        <w:spacing w:line="440" w:lineRule="exact"/>
        <w:ind w:firstLine="480"/>
        <w:rPr>
          <w:sz w:val="24"/>
          <w:szCs w:val="24"/>
        </w:rPr>
      </w:pPr>
      <w:r>
        <w:rPr>
          <w:rFonts w:hint="eastAsia"/>
          <w:sz w:val="24"/>
          <w:szCs w:val="24"/>
        </w:rPr>
        <w:t>4、售价：免费。</w:t>
      </w:r>
    </w:p>
    <w:p>
      <w:pPr>
        <w:spacing w:line="440" w:lineRule="exact"/>
        <w:rPr>
          <w:b/>
          <w:sz w:val="24"/>
          <w:szCs w:val="24"/>
        </w:rPr>
      </w:pPr>
      <w:r>
        <w:rPr>
          <w:b/>
          <w:sz w:val="24"/>
          <w:szCs w:val="24"/>
        </w:rPr>
        <w:t>四、响应文件提交：</w:t>
      </w:r>
    </w:p>
    <w:p>
      <w:pPr>
        <w:spacing w:line="440" w:lineRule="exact"/>
        <w:ind w:firstLine="480"/>
        <w:rPr>
          <w:sz w:val="24"/>
          <w:szCs w:val="24"/>
        </w:rPr>
      </w:pPr>
      <w:r>
        <w:rPr>
          <w:rFonts w:hint="eastAsia"/>
          <w:sz w:val="24"/>
          <w:szCs w:val="24"/>
        </w:rPr>
        <w:t>1、截止时间：202</w:t>
      </w:r>
      <w:r>
        <w:rPr>
          <w:rFonts w:hint="eastAsia"/>
          <w:sz w:val="24"/>
          <w:szCs w:val="24"/>
          <w:lang w:val="en-US" w:eastAsia="zh-CN"/>
        </w:rPr>
        <w:t>6</w:t>
      </w:r>
      <w:r>
        <w:rPr>
          <w:rFonts w:hint="eastAsia"/>
          <w:sz w:val="24"/>
          <w:szCs w:val="24"/>
        </w:rPr>
        <w:t>年</w:t>
      </w:r>
      <w:r>
        <w:rPr>
          <w:rFonts w:hint="eastAsia"/>
          <w:sz w:val="24"/>
          <w:szCs w:val="24"/>
          <w:lang w:val="en-US" w:eastAsia="zh-CN"/>
        </w:rPr>
        <w:t>1</w:t>
      </w:r>
      <w:r>
        <w:rPr>
          <w:rFonts w:hint="eastAsia"/>
          <w:sz w:val="24"/>
          <w:szCs w:val="24"/>
        </w:rPr>
        <w:t>月</w:t>
      </w:r>
      <w:r>
        <w:rPr>
          <w:rFonts w:hint="eastAsia"/>
          <w:sz w:val="24"/>
          <w:szCs w:val="24"/>
          <w:lang w:val="en-US" w:eastAsia="zh-CN"/>
        </w:rPr>
        <w:t>12</w:t>
      </w:r>
      <w:r>
        <w:rPr>
          <w:rFonts w:hint="eastAsia"/>
          <w:sz w:val="24"/>
          <w:szCs w:val="24"/>
        </w:rPr>
        <w:t>日</w:t>
      </w:r>
      <w:r>
        <w:rPr>
          <w:rFonts w:hint="eastAsia"/>
          <w:sz w:val="24"/>
          <w:szCs w:val="24"/>
          <w:lang w:val="en-US" w:eastAsia="zh-CN"/>
        </w:rPr>
        <w:t>9</w:t>
      </w:r>
      <w:r>
        <w:rPr>
          <w:rFonts w:hint="eastAsia"/>
          <w:sz w:val="24"/>
          <w:szCs w:val="24"/>
        </w:rPr>
        <w:t>点</w:t>
      </w:r>
      <w:r>
        <w:rPr>
          <w:rFonts w:hint="eastAsia"/>
          <w:sz w:val="24"/>
          <w:szCs w:val="24"/>
          <w:lang w:val="en-US" w:eastAsia="zh-CN"/>
        </w:rPr>
        <w:t>00</w:t>
      </w:r>
      <w:r>
        <w:rPr>
          <w:rFonts w:hint="eastAsia"/>
          <w:sz w:val="24"/>
          <w:szCs w:val="24"/>
        </w:rPr>
        <w:t>分（北京时间）</w:t>
      </w:r>
    </w:p>
    <w:p>
      <w:pPr>
        <w:spacing w:line="440" w:lineRule="exact"/>
        <w:ind w:firstLine="480"/>
        <w:rPr>
          <w:sz w:val="24"/>
          <w:szCs w:val="24"/>
        </w:rPr>
      </w:pPr>
      <w:r>
        <w:rPr>
          <w:rFonts w:hint="eastAsia"/>
          <w:sz w:val="24"/>
          <w:szCs w:val="24"/>
        </w:rPr>
        <w:t xml:space="preserve">2、地点：苏采云系统网上开标大厅 </w:t>
      </w:r>
    </w:p>
    <w:p>
      <w:pPr>
        <w:spacing w:line="440" w:lineRule="exact"/>
        <w:ind w:firstLine="480"/>
        <w:rPr>
          <w:sz w:val="24"/>
          <w:szCs w:val="24"/>
        </w:rPr>
      </w:pPr>
      <w:r>
        <w:rPr>
          <w:rFonts w:hint="eastAsia"/>
          <w:sz w:val="24"/>
          <w:szCs w:val="24"/>
        </w:rPr>
        <w:t>3、本项目采用电子化采购形式，供应商应当按照《苏采云系统供应商操作手册》规定，须在截止时间前制作并上传电子响应文件至“苏采云”系统，否则视为放弃参加该采购项目。</w:t>
      </w:r>
    </w:p>
    <w:p>
      <w:pPr>
        <w:spacing w:line="440" w:lineRule="exact"/>
        <w:ind w:firstLine="480"/>
        <w:rPr>
          <w:sz w:val="24"/>
          <w:szCs w:val="24"/>
        </w:rPr>
      </w:pPr>
      <w:r>
        <w:rPr>
          <w:rFonts w:hint="eastAsia"/>
          <w:sz w:val="24"/>
          <w:szCs w:val="24"/>
        </w:rPr>
        <w:t>4、本项目采用不见面开标，供应商登录“苏采云”系统在平台首页点击“开标大厅”，进入江苏省政府采购一体化不见面开标（采购）大厅，选择对应项目，并按系统提示完成开标流程。</w:t>
      </w:r>
    </w:p>
    <w:p>
      <w:pPr>
        <w:spacing w:line="440" w:lineRule="exact"/>
        <w:rPr>
          <w:b/>
          <w:sz w:val="24"/>
          <w:szCs w:val="24"/>
        </w:rPr>
      </w:pPr>
      <w:r>
        <w:rPr>
          <w:b/>
          <w:sz w:val="24"/>
          <w:szCs w:val="24"/>
        </w:rPr>
        <w:t>五、开启：</w:t>
      </w:r>
    </w:p>
    <w:p>
      <w:pPr>
        <w:spacing w:line="440" w:lineRule="exact"/>
        <w:ind w:firstLine="480"/>
        <w:rPr>
          <w:sz w:val="24"/>
          <w:szCs w:val="24"/>
          <w:highlight w:val="none"/>
        </w:rPr>
      </w:pPr>
      <w:r>
        <w:rPr>
          <w:sz w:val="24"/>
          <w:szCs w:val="24"/>
          <w:highlight w:val="none"/>
        </w:rPr>
        <w:t>时间：202</w:t>
      </w:r>
      <w:r>
        <w:rPr>
          <w:rFonts w:hint="eastAsia"/>
          <w:sz w:val="24"/>
          <w:szCs w:val="24"/>
          <w:highlight w:val="none"/>
          <w:lang w:val="en-US" w:eastAsia="zh-CN"/>
        </w:rPr>
        <w:t>6</w:t>
      </w:r>
      <w:r>
        <w:rPr>
          <w:sz w:val="24"/>
          <w:szCs w:val="24"/>
          <w:highlight w:val="none"/>
        </w:rPr>
        <w:t>年</w:t>
      </w:r>
      <w:r>
        <w:rPr>
          <w:rFonts w:hint="eastAsia"/>
          <w:sz w:val="24"/>
          <w:szCs w:val="24"/>
          <w:highlight w:val="none"/>
          <w:lang w:val="en-US" w:eastAsia="zh-CN"/>
        </w:rPr>
        <w:t>1</w:t>
      </w:r>
      <w:r>
        <w:rPr>
          <w:sz w:val="24"/>
          <w:szCs w:val="24"/>
          <w:highlight w:val="none"/>
        </w:rPr>
        <w:t>月</w:t>
      </w:r>
      <w:r>
        <w:rPr>
          <w:rFonts w:hint="eastAsia"/>
          <w:sz w:val="24"/>
          <w:szCs w:val="24"/>
          <w:highlight w:val="none"/>
          <w:lang w:val="en-US" w:eastAsia="zh-CN"/>
        </w:rPr>
        <w:t>12</w:t>
      </w:r>
      <w:r>
        <w:rPr>
          <w:sz w:val="24"/>
          <w:szCs w:val="24"/>
          <w:highlight w:val="none"/>
        </w:rPr>
        <w:t>日</w:t>
      </w:r>
      <w:r>
        <w:rPr>
          <w:rFonts w:hint="eastAsia"/>
          <w:sz w:val="24"/>
          <w:szCs w:val="24"/>
          <w:highlight w:val="none"/>
          <w:lang w:val="en-US" w:eastAsia="zh-CN"/>
        </w:rPr>
        <w:t>9</w:t>
      </w:r>
      <w:r>
        <w:rPr>
          <w:sz w:val="24"/>
          <w:szCs w:val="24"/>
          <w:highlight w:val="none"/>
        </w:rPr>
        <w:t>点</w:t>
      </w:r>
      <w:r>
        <w:rPr>
          <w:rFonts w:hint="eastAsia"/>
          <w:sz w:val="24"/>
          <w:szCs w:val="24"/>
          <w:highlight w:val="none"/>
        </w:rPr>
        <w:t>00</w:t>
      </w:r>
      <w:r>
        <w:rPr>
          <w:sz w:val="24"/>
          <w:szCs w:val="24"/>
          <w:highlight w:val="none"/>
        </w:rPr>
        <w:t>分（北京时间）</w:t>
      </w:r>
    </w:p>
    <w:p>
      <w:pPr>
        <w:spacing w:line="440" w:lineRule="exact"/>
        <w:ind w:firstLine="480"/>
        <w:rPr>
          <w:rFonts w:hint="eastAsia" w:eastAsia="宋体"/>
          <w:sz w:val="24"/>
          <w:szCs w:val="24"/>
          <w:highlight w:val="none"/>
          <w:lang w:eastAsia="zh-CN"/>
        </w:rPr>
      </w:pPr>
      <w:r>
        <w:rPr>
          <w:sz w:val="24"/>
          <w:szCs w:val="24"/>
          <w:highlight w:val="none"/>
        </w:rPr>
        <w:t>地点</w:t>
      </w:r>
      <w:r>
        <w:rPr>
          <w:rFonts w:hint="eastAsia"/>
          <w:sz w:val="24"/>
          <w:szCs w:val="24"/>
          <w:highlight w:val="none"/>
        </w:rPr>
        <w:t>：</w:t>
      </w:r>
      <w:r>
        <w:rPr>
          <w:rFonts w:ascii="宋体" w:hAnsi="宋体" w:eastAsia="宋体" w:cs="宋体"/>
          <w:color w:val="000000"/>
          <w:sz w:val="24"/>
          <w:highlight w:val="none"/>
        </w:rPr>
        <w:t>常熟市香山北路</w:t>
      </w:r>
      <w:r>
        <w:rPr>
          <w:rFonts w:ascii="Times New Roman" w:hAnsi="Times New Roman" w:eastAsia="Times New Roman" w:cs="Times New Roman"/>
          <w:color w:val="000000"/>
          <w:sz w:val="24"/>
          <w:highlight w:val="none"/>
        </w:rPr>
        <w:t>9</w:t>
      </w:r>
      <w:r>
        <w:rPr>
          <w:rFonts w:ascii="宋体" w:hAnsi="宋体" w:eastAsia="宋体" w:cs="宋体"/>
          <w:color w:val="000000"/>
          <w:sz w:val="24"/>
          <w:highlight w:val="none"/>
        </w:rPr>
        <w:t>号三楼常熟市公共资源交易中心开标室</w:t>
      </w:r>
      <w:r>
        <w:rPr>
          <w:rFonts w:hint="eastAsia" w:ascii="宋体" w:hAnsi="宋体" w:cs="宋体"/>
          <w:color w:val="000000"/>
          <w:sz w:val="24"/>
          <w:highlight w:val="none"/>
          <w:lang w:val="en-US" w:eastAsia="zh-CN"/>
        </w:rPr>
        <w:t>5</w:t>
      </w:r>
      <w:r>
        <w:rPr>
          <w:rFonts w:hint="eastAsia" w:cs="Times New Roman"/>
          <w:color w:val="000000"/>
          <w:sz w:val="24"/>
          <w:highlight w:val="none"/>
          <w:lang w:val="en-US" w:eastAsia="zh-CN"/>
        </w:rPr>
        <w:t xml:space="preserve"> </w:t>
      </w:r>
    </w:p>
    <w:p>
      <w:pPr>
        <w:spacing w:line="440" w:lineRule="exact"/>
        <w:rPr>
          <w:b/>
          <w:sz w:val="24"/>
          <w:szCs w:val="24"/>
        </w:rPr>
      </w:pPr>
      <w:r>
        <w:rPr>
          <w:b/>
          <w:sz w:val="24"/>
          <w:szCs w:val="24"/>
        </w:rPr>
        <w:t>六、公告期限：</w:t>
      </w:r>
    </w:p>
    <w:p>
      <w:pPr>
        <w:spacing w:line="440" w:lineRule="exact"/>
        <w:ind w:firstLine="480"/>
        <w:rPr>
          <w:sz w:val="24"/>
          <w:szCs w:val="24"/>
        </w:rPr>
      </w:pPr>
      <w:r>
        <w:rPr>
          <w:sz w:val="24"/>
          <w:szCs w:val="24"/>
        </w:rPr>
        <w:t>自本公告发布之日起</w:t>
      </w:r>
      <w:r>
        <w:rPr>
          <w:rFonts w:hint="eastAsia"/>
          <w:sz w:val="24"/>
          <w:szCs w:val="24"/>
          <w:lang w:val="en-US" w:eastAsia="zh-CN"/>
        </w:rPr>
        <w:t>3</w:t>
      </w:r>
      <w:r>
        <w:rPr>
          <w:sz w:val="24"/>
          <w:szCs w:val="24"/>
        </w:rPr>
        <w:t>个工作日。</w:t>
      </w:r>
    </w:p>
    <w:p>
      <w:pPr>
        <w:spacing w:line="440" w:lineRule="exact"/>
        <w:rPr>
          <w:b/>
          <w:sz w:val="24"/>
          <w:szCs w:val="24"/>
        </w:rPr>
      </w:pPr>
      <w:r>
        <w:rPr>
          <w:b/>
          <w:sz w:val="24"/>
          <w:szCs w:val="24"/>
        </w:rPr>
        <w:t>七、其他补充事宜：</w:t>
      </w:r>
    </w:p>
    <w:p>
      <w:pPr>
        <w:spacing w:line="440" w:lineRule="exact"/>
        <w:ind w:firstLine="480"/>
        <w:rPr>
          <w:sz w:val="24"/>
          <w:szCs w:val="24"/>
        </w:rPr>
      </w:pPr>
      <w:r>
        <w:rPr>
          <w:rFonts w:hint="eastAsia"/>
          <w:sz w:val="24"/>
          <w:szCs w:val="24"/>
        </w:rPr>
        <w:t>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pPr>
        <w:spacing w:line="440" w:lineRule="exact"/>
        <w:ind w:firstLine="480"/>
        <w:rPr>
          <w:sz w:val="24"/>
          <w:szCs w:val="24"/>
        </w:rPr>
      </w:pPr>
      <w:r>
        <w:rPr>
          <w:rFonts w:hint="eastAsia"/>
          <w:sz w:val="24"/>
          <w:szCs w:val="24"/>
        </w:rPr>
        <w:t>2、供应商在“苏采云”系统操作过程中如有疑问，请按以下方式联系：</w:t>
      </w:r>
    </w:p>
    <w:p>
      <w:pPr>
        <w:spacing w:line="440" w:lineRule="exact"/>
        <w:ind w:firstLine="480"/>
        <w:rPr>
          <w:sz w:val="24"/>
          <w:szCs w:val="24"/>
        </w:rPr>
      </w:pPr>
      <w:r>
        <w:rPr>
          <w:sz w:val="24"/>
          <w:szCs w:val="24"/>
        </w:rPr>
        <w:t>CA技术咨询电话：400-608-6099；电子签章技术咨询电话：15380932027、15371015030、13675197356、13675197221；系统使用指导与咨询电话：18261002950、0512-69820854、0519-86722802。</w:t>
      </w:r>
    </w:p>
    <w:p>
      <w:pPr>
        <w:spacing w:line="440" w:lineRule="exact"/>
        <w:ind w:firstLine="480"/>
        <w:rPr>
          <w:sz w:val="24"/>
          <w:szCs w:val="24"/>
        </w:rPr>
      </w:pPr>
      <w:r>
        <w:rPr>
          <w:rFonts w:hint="eastAsia"/>
          <w:sz w:val="24"/>
          <w:szCs w:val="24"/>
        </w:rPr>
        <w:t>3、有关本次采购的事项若存在变动或修改，</w:t>
      </w:r>
      <w:bookmarkStart w:id="12" w:name="_Hlk87882297"/>
      <w:r>
        <w:rPr>
          <w:rFonts w:hint="eastAsia"/>
          <w:sz w:val="24"/>
          <w:szCs w:val="24"/>
        </w:rPr>
        <w:t>敬请及时关注</w:t>
      </w:r>
      <w:r>
        <w:rPr>
          <w:rFonts w:cs="宋体"/>
          <w:sz w:val="24"/>
          <w:szCs w:val="24"/>
        </w:rPr>
        <w:t>政府采购信息发布媒体上发布的更正（补充）公告</w:t>
      </w:r>
      <w:r>
        <w:rPr>
          <w:rFonts w:hint="eastAsia"/>
          <w:sz w:val="24"/>
          <w:szCs w:val="24"/>
        </w:rPr>
        <w:t>，并按规定获取相关信息内容。</w:t>
      </w:r>
      <w:bookmarkEnd w:id="12"/>
    </w:p>
    <w:p>
      <w:pPr>
        <w:spacing w:line="440" w:lineRule="exact"/>
        <w:ind w:firstLine="480"/>
        <w:rPr>
          <w:sz w:val="24"/>
          <w:szCs w:val="24"/>
        </w:rPr>
      </w:pPr>
      <w:r>
        <w:rPr>
          <w:rFonts w:hint="eastAsia"/>
          <w:sz w:val="24"/>
          <w:szCs w:val="24"/>
        </w:rPr>
        <w:t>4、</w:t>
      </w:r>
      <w:r>
        <w:rPr>
          <w:sz w:val="24"/>
          <w:szCs w:val="24"/>
        </w:rPr>
        <w:t>本次采购项目有关时间要求均以北京时间为标准，使用24小时制</w:t>
      </w:r>
      <w:r>
        <w:rPr>
          <w:rFonts w:hint="eastAsia"/>
          <w:sz w:val="24"/>
          <w:szCs w:val="24"/>
        </w:rPr>
        <w:t>。</w:t>
      </w:r>
    </w:p>
    <w:p>
      <w:pPr>
        <w:spacing w:line="440" w:lineRule="exact"/>
        <w:ind w:firstLine="480"/>
        <w:rPr>
          <w:sz w:val="24"/>
          <w:szCs w:val="24"/>
        </w:rPr>
      </w:pPr>
      <w:r>
        <w:rPr>
          <w:rFonts w:hint="eastAsia"/>
          <w:sz w:val="24"/>
          <w:szCs w:val="24"/>
        </w:rPr>
        <w:t>5</w:t>
      </w:r>
      <w:r>
        <w:rPr>
          <w:sz w:val="24"/>
          <w:szCs w:val="24"/>
        </w:rPr>
        <w:t>、公告媒体：苏州市政府采购网</w:t>
      </w:r>
      <w:r>
        <w:rPr>
          <w:rFonts w:hint="eastAsia"/>
          <w:sz w:val="24"/>
          <w:szCs w:val="24"/>
        </w:rPr>
        <w:t>、江苏政府采购网</w:t>
      </w:r>
      <w:r>
        <w:rPr>
          <w:sz w:val="24"/>
          <w:szCs w:val="24"/>
        </w:rPr>
        <w:t>。</w:t>
      </w:r>
    </w:p>
    <w:p>
      <w:pPr>
        <w:numPr>
          <w:ilvl w:val="0"/>
          <w:numId w:val="4"/>
        </w:numPr>
        <w:spacing w:line="440" w:lineRule="exact"/>
        <w:ind w:firstLine="482"/>
        <w:rPr>
          <w:b/>
          <w:bCs/>
          <w:sz w:val="24"/>
          <w:szCs w:val="24"/>
        </w:rPr>
      </w:pPr>
      <w:r>
        <w:rPr>
          <w:rFonts w:hint="eastAsia"/>
          <w:b/>
          <w:bCs/>
          <w:sz w:val="24"/>
          <w:szCs w:val="24"/>
        </w:rPr>
        <w:t>本次采购不收取磋商保证金。</w:t>
      </w:r>
    </w:p>
    <w:p>
      <w:pPr>
        <w:spacing w:line="440" w:lineRule="exact"/>
        <w:rPr>
          <w:b/>
          <w:sz w:val="24"/>
          <w:szCs w:val="24"/>
        </w:rPr>
      </w:pPr>
      <w:r>
        <w:rPr>
          <w:b/>
          <w:sz w:val="24"/>
          <w:szCs w:val="24"/>
        </w:rPr>
        <w:t>八、凡对本次采购提出询问，请按以下方式联系：</w:t>
      </w:r>
    </w:p>
    <w:p>
      <w:pPr>
        <w:widowControl/>
        <w:shd w:val="clear" w:color="auto" w:fill="FFFFFF"/>
        <w:spacing w:line="440" w:lineRule="exact"/>
        <w:ind w:firstLine="482"/>
        <w:rPr>
          <w:rFonts w:cs="Calibri"/>
          <w:color w:val="000000"/>
          <w:sz w:val="24"/>
          <w:szCs w:val="24"/>
        </w:rPr>
      </w:pPr>
      <w:r>
        <w:rPr>
          <w:color w:val="000000"/>
          <w:sz w:val="24"/>
          <w:szCs w:val="24"/>
        </w:rPr>
        <w:t>1、采购人信息</w:t>
      </w:r>
    </w:p>
    <w:p>
      <w:pPr>
        <w:widowControl/>
        <w:spacing w:line="440" w:lineRule="exact"/>
        <w:ind w:firstLine="482"/>
        <w:rPr>
          <w:rFonts w:hint="eastAsia" w:eastAsia="宋体"/>
          <w:sz w:val="24"/>
          <w:szCs w:val="24"/>
          <w:lang w:eastAsia="zh-CN"/>
        </w:rPr>
      </w:pPr>
      <w:r>
        <w:rPr>
          <w:rFonts w:hint="eastAsia"/>
          <w:sz w:val="24"/>
          <w:szCs w:val="24"/>
        </w:rPr>
        <w:t>单位名称：</w:t>
      </w:r>
      <w:r>
        <w:rPr>
          <w:rFonts w:hint="eastAsia"/>
          <w:sz w:val="24"/>
          <w:szCs w:val="24"/>
          <w:lang w:eastAsia="zh-CN"/>
        </w:rPr>
        <w:t>常熟市水务局</w:t>
      </w:r>
    </w:p>
    <w:p>
      <w:pPr>
        <w:widowControl/>
        <w:spacing w:line="440" w:lineRule="exact"/>
        <w:ind w:firstLine="482"/>
        <w:rPr>
          <w:sz w:val="24"/>
          <w:szCs w:val="24"/>
        </w:rPr>
      </w:pPr>
      <w:r>
        <w:rPr>
          <w:rFonts w:hint="eastAsia"/>
          <w:sz w:val="24"/>
          <w:szCs w:val="24"/>
        </w:rPr>
        <w:t>单位地址：</w:t>
      </w:r>
      <w:r>
        <w:rPr>
          <w:rFonts w:hint="eastAsia"/>
          <w:sz w:val="24"/>
          <w:szCs w:val="24"/>
          <w:lang w:val="en-US" w:eastAsia="zh-CN"/>
        </w:rPr>
        <w:t>常熟市珠江路172号</w:t>
      </w:r>
    </w:p>
    <w:p>
      <w:pPr>
        <w:widowControl/>
        <w:spacing w:line="440" w:lineRule="exact"/>
        <w:ind w:firstLine="482"/>
        <w:rPr>
          <w:sz w:val="24"/>
          <w:szCs w:val="24"/>
        </w:rPr>
      </w:pPr>
      <w:r>
        <w:rPr>
          <w:rFonts w:hint="eastAsia"/>
          <w:sz w:val="24"/>
          <w:szCs w:val="24"/>
        </w:rPr>
        <w:t>联系电话：</w:t>
      </w:r>
      <w:r>
        <w:rPr>
          <w:rFonts w:hint="default" w:ascii="Times New Roman" w:hAnsi="Times New Roman" w:eastAsia="宋体" w:cs="Times New Roman"/>
          <w:color w:val="000000"/>
          <w:sz w:val="24"/>
          <w:szCs w:val="24"/>
          <w:lang w:val="en-US" w:eastAsia="zh-CN" w:bidi="ar"/>
        </w:rPr>
        <w:t>0512-52893211</w:t>
      </w:r>
    </w:p>
    <w:p>
      <w:pPr>
        <w:spacing w:line="440" w:lineRule="exact"/>
        <w:ind w:firstLine="482"/>
        <w:rPr>
          <w:color w:val="000000"/>
          <w:sz w:val="24"/>
          <w:szCs w:val="24"/>
        </w:rPr>
      </w:pPr>
      <w:r>
        <w:rPr>
          <w:rFonts w:hint="eastAsia"/>
          <w:color w:val="000000"/>
          <w:sz w:val="24"/>
        </w:rPr>
        <w:t>2、采购代理机构信息</w:t>
      </w:r>
    </w:p>
    <w:p>
      <w:pPr>
        <w:spacing w:line="440" w:lineRule="exact"/>
        <w:ind w:firstLine="482"/>
        <w:rPr>
          <w:rFonts w:hint="eastAsia" w:eastAsia="宋体"/>
          <w:color w:val="000000"/>
          <w:sz w:val="24"/>
          <w:szCs w:val="24"/>
          <w:lang w:eastAsia="zh-CN"/>
        </w:rPr>
      </w:pPr>
      <w:r>
        <w:rPr>
          <w:rFonts w:hint="eastAsia"/>
          <w:color w:val="000000"/>
          <w:sz w:val="24"/>
          <w:szCs w:val="24"/>
        </w:rPr>
        <w:t>单位名称：</w:t>
      </w:r>
      <w:r>
        <w:rPr>
          <w:rFonts w:hint="eastAsia"/>
          <w:color w:val="000000"/>
          <w:sz w:val="24"/>
          <w:szCs w:val="24"/>
          <w:lang w:eastAsia="zh-CN"/>
        </w:rPr>
        <w:t>苏州新一造价师价格事务所有限公司</w:t>
      </w:r>
    </w:p>
    <w:p>
      <w:pPr>
        <w:spacing w:line="440" w:lineRule="exact"/>
        <w:ind w:firstLine="482"/>
        <w:rPr>
          <w:rFonts w:cs="宋体"/>
          <w:color w:val="000000"/>
          <w:sz w:val="24"/>
          <w:szCs w:val="24"/>
        </w:rPr>
      </w:pPr>
      <w:r>
        <w:rPr>
          <w:rFonts w:hint="eastAsia"/>
          <w:color w:val="000000"/>
          <w:sz w:val="24"/>
          <w:szCs w:val="24"/>
        </w:rPr>
        <w:t>单位地址：</w:t>
      </w:r>
      <w:r>
        <w:rPr>
          <w:rFonts w:hint="eastAsia" w:ascii="Times New Roman" w:hAnsi="Times New Roman" w:eastAsia="宋体" w:cs="Times New Roman"/>
          <w:color w:val="000000"/>
          <w:sz w:val="24"/>
          <w:szCs w:val="24"/>
          <w:lang w:val="en-US" w:eastAsia="zh-CN" w:bidi="ar"/>
        </w:rPr>
        <w:t>常熟市九里大街</w:t>
      </w:r>
      <w:r>
        <w:rPr>
          <w:rFonts w:hint="default" w:ascii="Times New Roman" w:hAnsi="Times New Roman" w:eastAsia="宋体" w:cs="Times New Roman"/>
          <w:color w:val="000000"/>
          <w:sz w:val="24"/>
          <w:szCs w:val="24"/>
          <w:lang w:val="en-US" w:eastAsia="zh-CN" w:bidi="ar"/>
        </w:rPr>
        <w:t>5</w:t>
      </w:r>
      <w:r>
        <w:rPr>
          <w:rFonts w:hint="eastAsia" w:ascii="Times New Roman" w:hAnsi="Times New Roman" w:eastAsia="宋体" w:cs="Times New Roman"/>
          <w:color w:val="000000"/>
          <w:sz w:val="24"/>
          <w:szCs w:val="24"/>
          <w:lang w:val="en-US" w:eastAsia="zh-CN" w:bidi="ar"/>
        </w:rPr>
        <w:t>号</w:t>
      </w:r>
    </w:p>
    <w:p>
      <w:pPr>
        <w:spacing w:line="440" w:lineRule="exact"/>
        <w:ind w:firstLine="482"/>
        <w:rPr>
          <w:color w:val="000000"/>
          <w:sz w:val="24"/>
        </w:rPr>
      </w:pPr>
      <w:r>
        <w:rPr>
          <w:rFonts w:hint="eastAsia"/>
          <w:color w:val="000000"/>
          <w:sz w:val="24"/>
        </w:rPr>
        <w:t>联系人：</w:t>
      </w:r>
      <w:r>
        <w:rPr>
          <w:rFonts w:hint="eastAsia" w:ascii="Times New Roman" w:hAnsi="Times New Roman" w:eastAsia="宋体" w:cs="Times New Roman"/>
          <w:color w:val="000000"/>
          <w:sz w:val="24"/>
          <w:szCs w:val="24"/>
          <w:lang w:val="en-US" w:eastAsia="zh-CN" w:bidi="ar"/>
        </w:rPr>
        <w:t>韩忆程、代福勇、吕永中</w:t>
      </w:r>
    </w:p>
    <w:p>
      <w:pPr>
        <w:spacing w:line="440" w:lineRule="exact"/>
        <w:ind w:firstLine="482"/>
        <w:rPr>
          <w:rFonts w:cs="宋体"/>
          <w:color w:val="000000"/>
          <w:sz w:val="24"/>
          <w:szCs w:val="24"/>
        </w:rPr>
      </w:pPr>
      <w:r>
        <w:rPr>
          <w:rFonts w:hint="eastAsia"/>
          <w:color w:val="000000"/>
          <w:sz w:val="24"/>
        </w:rPr>
        <w:t>联系电话：</w:t>
      </w:r>
      <w:r>
        <w:rPr>
          <w:rFonts w:hint="default" w:ascii="Times New Roman" w:hAnsi="Times New Roman" w:eastAsia="宋体" w:cs="Times New Roman"/>
          <w:color w:val="000000"/>
          <w:sz w:val="24"/>
          <w:szCs w:val="24"/>
          <w:lang w:val="en-US" w:eastAsia="zh-CN" w:bidi="ar"/>
        </w:rPr>
        <w:t>0512-52808032</w:t>
      </w:r>
    </w:p>
    <w:p>
      <w:pPr>
        <w:spacing w:line="440" w:lineRule="exact"/>
        <w:ind w:firstLine="482"/>
        <w:rPr>
          <w:color w:val="000000"/>
          <w:sz w:val="24"/>
          <w:szCs w:val="24"/>
        </w:rPr>
      </w:pPr>
      <w:r>
        <w:rPr>
          <w:rFonts w:hint="eastAsia"/>
          <w:color w:val="000000"/>
          <w:sz w:val="24"/>
        </w:rPr>
        <w:t>3、项目联系方式</w:t>
      </w:r>
    </w:p>
    <w:p>
      <w:pPr>
        <w:spacing w:line="440" w:lineRule="exact"/>
        <w:ind w:firstLine="482"/>
        <w:rPr>
          <w:rFonts w:cs="宋体"/>
          <w:color w:val="000000"/>
          <w:sz w:val="24"/>
          <w:szCs w:val="24"/>
        </w:rPr>
      </w:pPr>
      <w:r>
        <w:rPr>
          <w:rFonts w:hint="eastAsia"/>
          <w:color w:val="000000"/>
          <w:sz w:val="24"/>
        </w:rPr>
        <w:t>项目联系人</w:t>
      </w:r>
      <w:r>
        <w:rPr>
          <w:rFonts w:hint="eastAsia" w:cs="宋体"/>
          <w:color w:val="000000"/>
          <w:sz w:val="24"/>
          <w:szCs w:val="24"/>
        </w:rPr>
        <w:t>：</w:t>
      </w:r>
      <w:r>
        <w:rPr>
          <w:rFonts w:hint="eastAsia" w:ascii="Times New Roman" w:hAnsi="Times New Roman" w:eastAsia="宋体" w:cs="Times New Roman"/>
          <w:color w:val="000000"/>
          <w:sz w:val="24"/>
          <w:szCs w:val="24"/>
          <w:lang w:val="en-US" w:eastAsia="zh-CN" w:bidi="ar"/>
        </w:rPr>
        <w:t>韩忆程、代福勇、吕永中</w:t>
      </w:r>
    </w:p>
    <w:p>
      <w:pPr>
        <w:spacing w:line="440" w:lineRule="exact"/>
        <w:ind w:firstLine="482"/>
        <w:rPr>
          <w:sz w:val="24"/>
          <w:szCs w:val="24"/>
        </w:rPr>
      </w:pPr>
      <w:r>
        <w:rPr>
          <w:rFonts w:hint="eastAsia"/>
          <w:color w:val="000000"/>
          <w:sz w:val="24"/>
        </w:rPr>
        <w:t>电    话：</w:t>
      </w:r>
      <w:r>
        <w:rPr>
          <w:rFonts w:hint="default" w:ascii="Times New Roman" w:hAnsi="Times New Roman" w:eastAsia="宋体" w:cs="Times New Roman"/>
          <w:color w:val="000000"/>
          <w:sz w:val="24"/>
          <w:szCs w:val="24"/>
          <w:lang w:val="en-US" w:eastAsia="zh-CN" w:bidi="ar"/>
        </w:rPr>
        <w:t>0512-52808032</w:t>
      </w:r>
    </w:p>
    <w:p>
      <w:pPr>
        <w:pStyle w:val="3"/>
        <w:ind w:firstLine="904"/>
        <w:rPr>
          <w:rFonts w:ascii="Times New Roman" w:hAnsi="Times New Roman"/>
        </w:rPr>
      </w:pPr>
      <w:r>
        <w:rPr>
          <w:rFonts w:ascii="Times New Roman" w:hAnsi="Times New Roman"/>
        </w:rPr>
        <w:br w:type="page" w:clear="all"/>
      </w:r>
      <w:bookmarkStart w:id="13" w:name="_Toc9139"/>
      <w:bookmarkStart w:id="14" w:name="_Toc6381"/>
      <w:bookmarkStart w:id="15" w:name="_Toc19243"/>
      <w:r>
        <w:rPr>
          <w:rFonts w:ascii="Times New Roman" w:hAnsi="Times New Roman"/>
        </w:rPr>
        <w:t>第</w:t>
      </w:r>
      <w:r>
        <w:rPr>
          <w:rFonts w:hint="eastAsia" w:ascii="Times New Roman" w:hAnsi="Times New Roman"/>
        </w:rPr>
        <w:t>二</w:t>
      </w:r>
      <w:r>
        <w:rPr>
          <w:rFonts w:ascii="Times New Roman" w:hAnsi="Times New Roman"/>
        </w:rPr>
        <w:t>章  供应商须知</w:t>
      </w:r>
      <w:bookmarkEnd w:id="13"/>
      <w:bookmarkEnd w:id="14"/>
      <w:bookmarkEnd w:id="15"/>
    </w:p>
    <w:p>
      <w:pPr>
        <w:pStyle w:val="2"/>
      </w:pPr>
      <w:bookmarkStart w:id="16" w:name="_Toc25719"/>
      <w:bookmarkStart w:id="17" w:name="_Toc30091"/>
      <w:bookmarkStart w:id="18" w:name="_Toc12968"/>
      <w:bookmarkStart w:id="19" w:name="_Toc30357"/>
      <w:r>
        <w:t>一、总则</w:t>
      </w:r>
      <w:bookmarkEnd w:id="16"/>
      <w:bookmarkEnd w:id="17"/>
      <w:bookmarkEnd w:id="18"/>
      <w:bookmarkEnd w:id="19"/>
    </w:p>
    <w:p>
      <w:pPr>
        <w:spacing w:line="440" w:lineRule="exact"/>
        <w:rPr>
          <w:b/>
          <w:sz w:val="24"/>
          <w:szCs w:val="24"/>
        </w:rPr>
      </w:pPr>
      <w:bookmarkStart w:id="20" w:name="_Toc458694821"/>
      <w:bookmarkStart w:id="21" w:name="_Toc513029204"/>
      <w:bookmarkStart w:id="22" w:name="_Toc20823276"/>
      <w:bookmarkStart w:id="23" w:name="_Toc16938520"/>
      <w:r>
        <w:rPr>
          <w:rFonts w:hint="eastAsia"/>
          <w:b/>
          <w:sz w:val="24"/>
          <w:szCs w:val="24"/>
        </w:rPr>
        <w:t>1</w:t>
      </w:r>
      <w:bookmarkEnd w:id="20"/>
      <w:r>
        <w:rPr>
          <w:rFonts w:hint="eastAsia"/>
          <w:b/>
          <w:sz w:val="24"/>
          <w:szCs w:val="24"/>
        </w:rPr>
        <w:t>、采购方式</w:t>
      </w:r>
      <w:bookmarkEnd w:id="21"/>
      <w:bookmarkEnd w:id="22"/>
      <w:bookmarkEnd w:id="23"/>
      <w:r>
        <w:rPr>
          <w:rFonts w:hint="eastAsia"/>
          <w:b/>
          <w:sz w:val="24"/>
          <w:szCs w:val="24"/>
        </w:rPr>
        <w:t>及适用法律</w:t>
      </w:r>
    </w:p>
    <w:p>
      <w:pPr>
        <w:spacing w:line="440" w:lineRule="exact"/>
        <w:ind w:firstLine="360"/>
        <w:rPr>
          <w:sz w:val="24"/>
          <w:szCs w:val="24"/>
        </w:rPr>
      </w:pPr>
      <w:r>
        <w:rPr>
          <w:sz w:val="24"/>
          <w:szCs w:val="24"/>
        </w:rPr>
        <w:t>1.1</w:t>
      </w:r>
      <w:r>
        <w:rPr>
          <w:rFonts w:hint="eastAsia"/>
          <w:sz w:val="24"/>
          <w:szCs w:val="24"/>
        </w:rPr>
        <w:t xml:space="preserve"> 本次采购采取竞争性磋商（</w:t>
      </w:r>
      <w:r>
        <w:rPr>
          <w:sz w:val="24"/>
          <w:szCs w:val="24"/>
        </w:rPr>
        <w:t>以下简称磋商</w:t>
      </w:r>
      <w:r>
        <w:rPr>
          <w:rFonts w:hint="eastAsia"/>
          <w:sz w:val="24"/>
          <w:szCs w:val="24"/>
        </w:rPr>
        <w:t>）方式，本</w:t>
      </w:r>
      <w:r>
        <w:rPr>
          <w:sz w:val="24"/>
          <w:szCs w:val="24"/>
        </w:rPr>
        <w:t>磋商文件</w:t>
      </w:r>
      <w:r>
        <w:rPr>
          <w:rFonts w:hint="eastAsia"/>
          <w:sz w:val="24"/>
          <w:szCs w:val="24"/>
        </w:rPr>
        <w:t>仅适用于采购公告中所述项目。</w:t>
      </w:r>
    </w:p>
    <w:p>
      <w:pPr>
        <w:spacing w:line="440" w:lineRule="exact"/>
        <w:ind w:firstLine="360"/>
        <w:rPr>
          <w:sz w:val="24"/>
          <w:szCs w:val="24"/>
        </w:rPr>
      </w:pPr>
      <w:r>
        <w:rPr>
          <w:rFonts w:hint="eastAsia"/>
          <w:sz w:val="24"/>
          <w:szCs w:val="24"/>
        </w:rPr>
        <w:t>1</w:t>
      </w:r>
      <w:r>
        <w:rPr>
          <w:sz w:val="24"/>
          <w:szCs w:val="24"/>
        </w:rPr>
        <w:t xml:space="preserve">.2 </w:t>
      </w:r>
      <w:r>
        <w:rPr>
          <w:rFonts w:hint="eastAsia"/>
          <w:sz w:val="24"/>
          <w:szCs w:val="24"/>
        </w:rPr>
        <w:t>本次采购及由此产生的合同受中华人民共和国有关的法律法规制约和保护</w:t>
      </w:r>
      <w:r>
        <w:rPr>
          <w:sz w:val="24"/>
          <w:szCs w:val="24"/>
        </w:rPr>
        <w:t>。</w:t>
      </w:r>
    </w:p>
    <w:p>
      <w:pPr>
        <w:spacing w:line="440" w:lineRule="exact"/>
        <w:rPr>
          <w:b/>
          <w:sz w:val="24"/>
          <w:szCs w:val="24"/>
        </w:rPr>
      </w:pPr>
      <w:r>
        <w:rPr>
          <w:b/>
          <w:sz w:val="24"/>
          <w:szCs w:val="24"/>
        </w:rPr>
        <w:t>2、定义</w:t>
      </w:r>
    </w:p>
    <w:p>
      <w:pPr>
        <w:spacing w:line="440" w:lineRule="exact"/>
        <w:ind w:firstLine="360"/>
        <w:rPr>
          <w:sz w:val="24"/>
          <w:szCs w:val="24"/>
        </w:rPr>
      </w:pPr>
      <w:r>
        <w:rPr>
          <w:sz w:val="24"/>
          <w:szCs w:val="24"/>
        </w:rPr>
        <w:t>2.1</w:t>
      </w:r>
      <w:r>
        <w:rPr>
          <w:rFonts w:hint="eastAsia" w:cs="宋体"/>
          <w:sz w:val="24"/>
          <w:szCs w:val="24"/>
        </w:rPr>
        <w:t xml:space="preserve"> “采购代理机构”系</w:t>
      </w:r>
      <w:r>
        <w:rPr>
          <w:sz w:val="24"/>
          <w:szCs w:val="24"/>
        </w:rPr>
        <w:t>指组织本次招标的</w:t>
      </w:r>
      <w:r>
        <w:rPr>
          <w:rFonts w:hint="eastAsia"/>
          <w:sz w:val="24"/>
          <w:szCs w:val="24"/>
          <w:lang w:eastAsia="zh-CN"/>
        </w:rPr>
        <w:t>苏州新一造价师价格事务所有限公司</w:t>
      </w:r>
      <w:r>
        <w:rPr>
          <w:sz w:val="24"/>
          <w:szCs w:val="24"/>
        </w:rPr>
        <w:t>（以下简称</w:t>
      </w:r>
      <w:r>
        <w:rPr>
          <w:rFonts w:hint="eastAsia" w:cs="宋体"/>
          <w:sz w:val="24"/>
          <w:szCs w:val="24"/>
        </w:rPr>
        <w:t>“代理机构”</w:t>
      </w:r>
      <w:r>
        <w:rPr>
          <w:sz w:val="24"/>
          <w:szCs w:val="24"/>
        </w:rPr>
        <w:t>）。</w:t>
      </w:r>
    </w:p>
    <w:p>
      <w:pPr>
        <w:spacing w:line="440" w:lineRule="exact"/>
        <w:ind w:firstLine="360"/>
        <w:rPr>
          <w:sz w:val="24"/>
          <w:szCs w:val="24"/>
        </w:rPr>
      </w:pPr>
      <w:r>
        <w:rPr>
          <w:sz w:val="24"/>
          <w:szCs w:val="24"/>
        </w:rPr>
        <w:t xml:space="preserve">2.2 </w:t>
      </w:r>
      <w:r>
        <w:rPr>
          <w:rFonts w:hint="eastAsia" w:cs="宋体"/>
          <w:sz w:val="24"/>
          <w:szCs w:val="24"/>
        </w:rPr>
        <w:t>“供应商</w:t>
      </w:r>
      <w:r>
        <w:rPr>
          <w:rFonts w:hint="eastAsia"/>
          <w:sz w:val="24"/>
          <w:szCs w:val="24"/>
        </w:rPr>
        <w:t>”</w:t>
      </w:r>
      <w:r>
        <w:rPr>
          <w:sz w:val="24"/>
          <w:szCs w:val="24"/>
        </w:rPr>
        <w:t>系指</w:t>
      </w:r>
      <w:r>
        <w:rPr>
          <w:rFonts w:hint="eastAsia"/>
          <w:sz w:val="24"/>
          <w:szCs w:val="24"/>
        </w:rPr>
        <w:t>响应采购、参加磋商竞争的供应商</w:t>
      </w:r>
      <w:r>
        <w:rPr>
          <w:sz w:val="24"/>
          <w:szCs w:val="24"/>
        </w:rPr>
        <w:t>。</w:t>
      </w:r>
    </w:p>
    <w:p>
      <w:pPr>
        <w:spacing w:line="440" w:lineRule="exact"/>
        <w:ind w:firstLine="360"/>
        <w:rPr>
          <w:sz w:val="24"/>
          <w:szCs w:val="24"/>
        </w:rPr>
      </w:pPr>
      <w:r>
        <w:rPr>
          <w:sz w:val="24"/>
          <w:szCs w:val="24"/>
        </w:rPr>
        <w:t>2.</w:t>
      </w:r>
      <w:r>
        <w:rPr>
          <w:rFonts w:hint="eastAsia"/>
          <w:sz w:val="24"/>
          <w:szCs w:val="24"/>
        </w:rPr>
        <w:t>4</w:t>
      </w:r>
      <w:r>
        <w:rPr>
          <w:sz w:val="24"/>
          <w:szCs w:val="24"/>
        </w:rPr>
        <w:t xml:space="preserve"> </w:t>
      </w:r>
      <w:r>
        <w:rPr>
          <w:rFonts w:hint="eastAsia" w:cs="宋体"/>
          <w:sz w:val="24"/>
          <w:szCs w:val="24"/>
        </w:rPr>
        <w:t>“采购人”系</w:t>
      </w:r>
      <w:r>
        <w:rPr>
          <w:sz w:val="24"/>
          <w:szCs w:val="24"/>
        </w:rPr>
        <w:t>指购买本项目相关服务的国家机关、事业单位、团体组织。</w:t>
      </w:r>
    </w:p>
    <w:p>
      <w:pPr>
        <w:spacing w:line="440" w:lineRule="exact"/>
        <w:rPr>
          <w:b/>
          <w:sz w:val="24"/>
          <w:szCs w:val="24"/>
        </w:rPr>
      </w:pPr>
      <w:r>
        <w:rPr>
          <w:rFonts w:hint="eastAsia"/>
          <w:b/>
          <w:sz w:val="24"/>
          <w:szCs w:val="24"/>
        </w:rPr>
        <w:t>3</w:t>
      </w:r>
      <w:r>
        <w:rPr>
          <w:b/>
          <w:sz w:val="24"/>
          <w:szCs w:val="24"/>
        </w:rPr>
        <w:t>、合格磋商供应商的条件</w:t>
      </w:r>
    </w:p>
    <w:p>
      <w:pPr>
        <w:spacing w:line="440" w:lineRule="exact"/>
        <w:ind w:firstLine="360"/>
        <w:rPr>
          <w:sz w:val="24"/>
          <w:szCs w:val="24"/>
        </w:rPr>
      </w:pPr>
      <w:r>
        <w:rPr>
          <w:sz w:val="24"/>
          <w:szCs w:val="24"/>
        </w:rPr>
        <w:t>3</w:t>
      </w:r>
      <w:r>
        <w:rPr>
          <w:rFonts w:hint="eastAsia"/>
          <w:sz w:val="24"/>
          <w:szCs w:val="24"/>
        </w:rPr>
        <w:t>.1</w:t>
      </w:r>
      <w:r>
        <w:rPr>
          <w:sz w:val="24"/>
          <w:szCs w:val="24"/>
        </w:rPr>
        <w:t xml:space="preserve"> </w:t>
      </w:r>
      <w:r>
        <w:rPr>
          <w:rFonts w:hint="eastAsia"/>
          <w:sz w:val="24"/>
          <w:szCs w:val="24"/>
        </w:rPr>
        <w:t>满足采购公告中申请人的资格要求的规定，</w:t>
      </w:r>
      <w:r>
        <w:rPr>
          <w:sz w:val="24"/>
          <w:szCs w:val="24"/>
        </w:rPr>
        <w:t>详见《</w:t>
      </w:r>
      <w:r>
        <w:rPr>
          <w:rFonts w:hint="eastAsia"/>
          <w:sz w:val="24"/>
          <w:szCs w:val="24"/>
        </w:rPr>
        <w:t>第一章 磋商邀请》中</w:t>
      </w:r>
      <w:r>
        <w:rPr>
          <w:sz w:val="24"/>
          <w:szCs w:val="24"/>
        </w:rPr>
        <w:t>申请人的资格要求</w:t>
      </w:r>
      <w:r>
        <w:rPr>
          <w:rFonts w:hint="eastAsia"/>
          <w:sz w:val="24"/>
          <w:szCs w:val="24"/>
        </w:rPr>
        <w:t>。</w:t>
      </w:r>
    </w:p>
    <w:p>
      <w:pPr>
        <w:spacing w:line="440" w:lineRule="exact"/>
        <w:ind w:firstLine="360"/>
        <w:rPr>
          <w:sz w:val="24"/>
          <w:szCs w:val="24"/>
        </w:rPr>
      </w:pPr>
      <w:r>
        <w:rPr>
          <w:sz w:val="24"/>
          <w:szCs w:val="24"/>
        </w:rPr>
        <w:t>3</w:t>
      </w:r>
      <w:r>
        <w:rPr>
          <w:rFonts w:hint="eastAsia"/>
          <w:sz w:val="24"/>
          <w:szCs w:val="24"/>
        </w:rPr>
        <w:t>.2 满足本文件实质性要求和条件的规定。</w:t>
      </w:r>
    </w:p>
    <w:p>
      <w:pPr>
        <w:spacing w:line="440" w:lineRule="exact"/>
        <w:rPr>
          <w:b/>
          <w:sz w:val="24"/>
          <w:szCs w:val="24"/>
        </w:rPr>
      </w:pPr>
      <w:r>
        <w:rPr>
          <w:rFonts w:hint="eastAsia"/>
          <w:b/>
          <w:sz w:val="24"/>
          <w:szCs w:val="24"/>
        </w:rPr>
        <w:t>4</w:t>
      </w:r>
      <w:r>
        <w:rPr>
          <w:b/>
          <w:sz w:val="24"/>
          <w:szCs w:val="24"/>
        </w:rPr>
        <w:t>、磋商费用</w:t>
      </w:r>
    </w:p>
    <w:p>
      <w:pPr>
        <w:spacing w:line="440" w:lineRule="exact"/>
        <w:ind w:firstLine="360"/>
        <w:rPr>
          <w:sz w:val="24"/>
          <w:szCs w:val="24"/>
        </w:rPr>
      </w:pPr>
      <w:r>
        <w:rPr>
          <w:sz w:val="24"/>
          <w:szCs w:val="24"/>
        </w:rPr>
        <w:t>4.1 供应商应自行承担所有与准备和参加本次磋商有关的一切费用。</w:t>
      </w:r>
      <w:r>
        <w:rPr>
          <w:rFonts w:hint="eastAsia"/>
          <w:sz w:val="24"/>
          <w:szCs w:val="24"/>
        </w:rPr>
        <w:t>无论报价过程中的做法和结果如何，</w:t>
      </w:r>
      <w:r>
        <w:rPr>
          <w:sz w:val="24"/>
          <w:szCs w:val="24"/>
        </w:rPr>
        <w:t>代理机构在任何情况下均无义务和责任承担这些费用。</w:t>
      </w:r>
    </w:p>
    <w:p>
      <w:pPr>
        <w:spacing w:line="440" w:lineRule="exact"/>
        <w:ind w:firstLine="360"/>
        <w:rPr>
          <w:sz w:val="24"/>
          <w:szCs w:val="24"/>
        </w:rPr>
      </w:pPr>
      <w:r>
        <w:rPr>
          <w:sz w:val="24"/>
          <w:szCs w:val="24"/>
        </w:rPr>
        <w:t>4.2 中标服务费</w:t>
      </w:r>
      <w:r>
        <w:rPr>
          <w:rFonts w:hint="eastAsia"/>
          <w:sz w:val="24"/>
          <w:szCs w:val="24"/>
        </w:rPr>
        <w:t>：本项目中标服务费为：人民币</w:t>
      </w:r>
      <w:r>
        <w:rPr>
          <w:rFonts w:hint="eastAsia"/>
          <w:sz w:val="24"/>
          <w:szCs w:val="24"/>
          <w:lang w:val="en-US" w:eastAsia="zh-CN"/>
        </w:rPr>
        <w:t>壹万肆仟陆佰叁拾陆元整</w:t>
      </w:r>
      <w:r>
        <w:rPr>
          <w:rFonts w:hint="eastAsia"/>
          <w:sz w:val="24"/>
          <w:szCs w:val="24"/>
        </w:rPr>
        <w:t>（¥</w:t>
      </w:r>
      <w:r>
        <w:rPr>
          <w:rFonts w:hint="eastAsia"/>
          <w:sz w:val="24"/>
          <w:szCs w:val="24"/>
          <w:lang w:val="en-US" w:eastAsia="zh-CN"/>
        </w:rPr>
        <w:t>14636.00</w:t>
      </w:r>
      <w:r>
        <w:rPr>
          <w:rFonts w:hint="eastAsia"/>
          <w:sz w:val="24"/>
          <w:szCs w:val="24"/>
        </w:rPr>
        <w:t>元），在发中标通知书时由成交供应商向采购代理机构支付，一次性付清。</w:t>
      </w:r>
    </w:p>
    <w:p>
      <w:pPr>
        <w:spacing w:line="440" w:lineRule="exact"/>
        <w:ind w:firstLine="480"/>
        <w:rPr>
          <w:sz w:val="24"/>
          <w:szCs w:val="24"/>
        </w:rPr>
      </w:pPr>
      <w:r>
        <w:rPr>
          <w:rFonts w:hint="eastAsia"/>
          <w:sz w:val="24"/>
          <w:szCs w:val="24"/>
          <w:lang w:eastAsia="zh-CN"/>
        </w:rPr>
        <w:t>苏州新一造价师价格事务所有限公司</w:t>
      </w:r>
      <w:r>
        <w:rPr>
          <w:rFonts w:hint="eastAsia"/>
          <w:sz w:val="24"/>
          <w:szCs w:val="24"/>
        </w:rPr>
        <w:t>指定账户：</w:t>
      </w:r>
    </w:p>
    <w:p>
      <w:pPr>
        <w:spacing w:line="440" w:lineRule="exact"/>
        <w:ind w:firstLine="480"/>
        <w:rPr>
          <w:sz w:val="24"/>
          <w:szCs w:val="24"/>
        </w:rPr>
      </w:pPr>
      <w:r>
        <w:rPr>
          <w:rFonts w:hint="eastAsia"/>
          <w:sz w:val="24"/>
          <w:szCs w:val="24"/>
        </w:rPr>
        <w:t>账户名：</w:t>
      </w:r>
      <w:r>
        <w:rPr>
          <w:rFonts w:hint="eastAsia"/>
          <w:sz w:val="24"/>
          <w:szCs w:val="24"/>
          <w:lang w:eastAsia="zh-CN"/>
        </w:rPr>
        <w:t>苏州新一造价师价格事务所有限公司</w:t>
      </w:r>
      <w:r>
        <w:rPr>
          <w:rFonts w:hint="eastAsia"/>
          <w:sz w:val="24"/>
          <w:szCs w:val="24"/>
        </w:rPr>
        <w:t>常熟分公司</w:t>
      </w:r>
    </w:p>
    <w:p>
      <w:pPr>
        <w:spacing w:line="440" w:lineRule="exact"/>
        <w:ind w:firstLine="480"/>
        <w:rPr>
          <w:sz w:val="24"/>
          <w:szCs w:val="24"/>
        </w:rPr>
      </w:pPr>
      <w:r>
        <w:rPr>
          <w:rFonts w:hint="eastAsia"/>
          <w:sz w:val="24"/>
          <w:szCs w:val="24"/>
        </w:rPr>
        <w:t>开户行：</w:t>
      </w:r>
      <w:r>
        <w:rPr>
          <w:rFonts w:hint="eastAsia"/>
          <w:sz w:val="24"/>
          <w:szCs w:val="24"/>
          <w:lang w:val="en-US" w:eastAsia="zh-CN"/>
        </w:rPr>
        <w:t>常熟农商行开发区支行</w:t>
      </w:r>
    </w:p>
    <w:p>
      <w:pPr>
        <w:spacing w:line="440" w:lineRule="exact"/>
        <w:ind w:firstLine="480"/>
        <w:rPr>
          <w:sz w:val="24"/>
          <w:szCs w:val="24"/>
        </w:rPr>
      </w:pPr>
      <w:r>
        <w:rPr>
          <w:rFonts w:hint="eastAsia"/>
          <w:sz w:val="24"/>
          <w:szCs w:val="24"/>
        </w:rPr>
        <w:t>帐  号：</w:t>
      </w:r>
      <w:r>
        <w:rPr>
          <w:rFonts w:hint="eastAsia"/>
          <w:sz w:val="24"/>
          <w:szCs w:val="24"/>
          <w:lang w:val="en-US" w:eastAsia="zh-CN"/>
        </w:rPr>
        <w:t>101280001017827625</w:t>
      </w:r>
    </w:p>
    <w:p>
      <w:pPr>
        <w:spacing w:line="440" w:lineRule="exact"/>
        <w:rPr>
          <w:b/>
          <w:sz w:val="24"/>
          <w:szCs w:val="24"/>
        </w:rPr>
      </w:pPr>
      <w:r>
        <w:rPr>
          <w:rFonts w:hint="eastAsia"/>
          <w:b/>
          <w:sz w:val="24"/>
          <w:szCs w:val="24"/>
        </w:rPr>
        <w:t>5</w:t>
      </w:r>
      <w:r>
        <w:rPr>
          <w:b/>
          <w:sz w:val="24"/>
          <w:szCs w:val="24"/>
        </w:rPr>
        <w:t>、磋商文件约束力</w:t>
      </w:r>
    </w:p>
    <w:p>
      <w:pPr>
        <w:spacing w:line="440" w:lineRule="exact"/>
        <w:ind w:firstLine="360"/>
        <w:rPr>
          <w:sz w:val="24"/>
          <w:szCs w:val="24"/>
        </w:rPr>
      </w:pPr>
      <w:r>
        <w:rPr>
          <w:rFonts w:hint="eastAsia"/>
          <w:sz w:val="24"/>
          <w:szCs w:val="24"/>
        </w:rPr>
        <w:t>5</w:t>
      </w:r>
      <w:r>
        <w:rPr>
          <w:sz w:val="24"/>
          <w:szCs w:val="24"/>
        </w:rPr>
        <w:t>.1 供应商一旦参加磋商，即被认为接受了本磋商文件中的所有条件</w:t>
      </w:r>
      <w:r>
        <w:rPr>
          <w:rFonts w:hint="eastAsia"/>
          <w:sz w:val="24"/>
          <w:szCs w:val="24"/>
        </w:rPr>
        <w:t>、</w:t>
      </w:r>
      <w:r>
        <w:rPr>
          <w:sz w:val="24"/>
          <w:szCs w:val="24"/>
        </w:rPr>
        <w:t>规定</w:t>
      </w:r>
      <w:r>
        <w:rPr>
          <w:rFonts w:hint="eastAsia"/>
          <w:sz w:val="24"/>
          <w:szCs w:val="24"/>
        </w:rPr>
        <w:t>和约束</w:t>
      </w:r>
      <w:r>
        <w:rPr>
          <w:sz w:val="24"/>
          <w:szCs w:val="24"/>
        </w:rPr>
        <w:t>。</w:t>
      </w:r>
    </w:p>
    <w:p>
      <w:pPr>
        <w:spacing w:line="440" w:lineRule="exact"/>
        <w:rPr>
          <w:b/>
          <w:sz w:val="24"/>
          <w:szCs w:val="24"/>
        </w:rPr>
      </w:pPr>
      <w:r>
        <w:rPr>
          <w:rFonts w:hint="eastAsia"/>
          <w:b/>
          <w:sz w:val="24"/>
          <w:szCs w:val="24"/>
        </w:rPr>
        <w:t>6</w:t>
      </w:r>
      <w:r>
        <w:rPr>
          <w:b/>
          <w:sz w:val="24"/>
          <w:szCs w:val="24"/>
        </w:rPr>
        <w:t>、磋商采购活动的终止</w:t>
      </w:r>
    </w:p>
    <w:p>
      <w:pPr>
        <w:spacing w:line="440" w:lineRule="exact"/>
        <w:ind w:firstLine="360"/>
        <w:rPr>
          <w:sz w:val="24"/>
          <w:szCs w:val="24"/>
        </w:rPr>
      </w:pPr>
      <w:r>
        <w:rPr>
          <w:rFonts w:hint="eastAsia"/>
          <w:sz w:val="24"/>
          <w:szCs w:val="24"/>
        </w:rPr>
        <w:t>6</w:t>
      </w:r>
      <w:r>
        <w:rPr>
          <w:sz w:val="24"/>
          <w:szCs w:val="24"/>
        </w:rPr>
        <w:t>.1 在采购活动中因重大变故，采购任务取消的，采购人或者代理机构将按规定终止本项目采购活动，并将在指定媒体上发布终止公告。所有参加采购活动的供应商可在本磋商公告网站上查看到相关终止信息。</w:t>
      </w:r>
    </w:p>
    <w:p>
      <w:pPr>
        <w:pStyle w:val="2"/>
      </w:pPr>
      <w:bookmarkStart w:id="24" w:name="_Toc24519"/>
      <w:bookmarkStart w:id="25" w:name="_Toc26118"/>
      <w:bookmarkStart w:id="26" w:name="_Toc6710"/>
      <w:bookmarkStart w:id="27" w:name="_Toc13167"/>
      <w:r>
        <w:t>二、磋商文件的说明</w:t>
      </w:r>
      <w:bookmarkEnd w:id="24"/>
      <w:bookmarkEnd w:id="25"/>
      <w:bookmarkEnd w:id="26"/>
      <w:bookmarkEnd w:id="27"/>
    </w:p>
    <w:p>
      <w:pPr>
        <w:spacing w:line="440" w:lineRule="exact"/>
        <w:rPr>
          <w:b/>
          <w:sz w:val="24"/>
          <w:szCs w:val="24"/>
        </w:rPr>
      </w:pPr>
      <w:r>
        <w:rPr>
          <w:b/>
          <w:sz w:val="24"/>
          <w:szCs w:val="24"/>
        </w:rPr>
        <w:t>1、磋商文件的构成</w:t>
      </w:r>
    </w:p>
    <w:p>
      <w:pPr>
        <w:spacing w:line="440" w:lineRule="exact"/>
        <w:ind w:firstLine="360"/>
        <w:rPr>
          <w:sz w:val="24"/>
          <w:szCs w:val="24"/>
        </w:rPr>
      </w:pPr>
      <w:r>
        <w:rPr>
          <w:sz w:val="24"/>
          <w:szCs w:val="24"/>
        </w:rPr>
        <w:t>1.1 磋商文件由下列内容组成：</w:t>
      </w:r>
    </w:p>
    <w:p>
      <w:pPr>
        <w:spacing w:line="440" w:lineRule="exact"/>
        <w:ind w:firstLine="840"/>
        <w:rPr>
          <w:sz w:val="24"/>
          <w:szCs w:val="24"/>
        </w:rPr>
      </w:pPr>
      <w:r>
        <w:rPr>
          <w:sz w:val="24"/>
          <w:szCs w:val="24"/>
        </w:rPr>
        <w:t>第一章  磋商邀请</w:t>
      </w:r>
    </w:p>
    <w:p>
      <w:pPr>
        <w:spacing w:line="440" w:lineRule="exact"/>
        <w:ind w:firstLine="840"/>
        <w:rPr>
          <w:sz w:val="24"/>
          <w:szCs w:val="24"/>
        </w:rPr>
      </w:pPr>
      <w:r>
        <w:rPr>
          <w:sz w:val="24"/>
          <w:szCs w:val="24"/>
        </w:rPr>
        <w:t>第二章  供应商须知</w:t>
      </w:r>
    </w:p>
    <w:p>
      <w:pPr>
        <w:spacing w:line="440" w:lineRule="exact"/>
        <w:ind w:firstLine="840"/>
        <w:rPr>
          <w:sz w:val="24"/>
          <w:szCs w:val="24"/>
        </w:rPr>
      </w:pPr>
      <w:r>
        <w:rPr>
          <w:sz w:val="24"/>
          <w:szCs w:val="24"/>
        </w:rPr>
        <w:t>第</w:t>
      </w:r>
      <w:r>
        <w:rPr>
          <w:rFonts w:hint="eastAsia"/>
          <w:sz w:val="24"/>
          <w:szCs w:val="24"/>
        </w:rPr>
        <w:t>三</w:t>
      </w:r>
      <w:r>
        <w:rPr>
          <w:sz w:val="24"/>
          <w:szCs w:val="24"/>
        </w:rPr>
        <w:t>章  合同</w:t>
      </w:r>
      <w:r>
        <w:rPr>
          <w:rFonts w:hint="eastAsia"/>
          <w:sz w:val="24"/>
          <w:szCs w:val="24"/>
        </w:rPr>
        <w:t>文本</w:t>
      </w:r>
    </w:p>
    <w:p>
      <w:pPr>
        <w:spacing w:line="440" w:lineRule="exact"/>
        <w:ind w:firstLine="840"/>
        <w:rPr>
          <w:sz w:val="24"/>
          <w:szCs w:val="24"/>
        </w:rPr>
      </w:pPr>
      <w:r>
        <w:rPr>
          <w:sz w:val="24"/>
          <w:szCs w:val="24"/>
        </w:rPr>
        <w:t xml:space="preserve">第四章  </w:t>
      </w:r>
      <w:r>
        <w:rPr>
          <w:rFonts w:hint="eastAsia"/>
          <w:sz w:val="24"/>
          <w:szCs w:val="24"/>
        </w:rPr>
        <w:t>采购需求</w:t>
      </w:r>
    </w:p>
    <w:p>
      <w:pPr>
        <w:spacing w:line="440" w:lineRule="exact"/>
        <w:ind w:firstLine="840"/>
        <w:rPr>
          <w:sz w:val="24"/>
          <w:szCs w:val="24"/>
        </w:rPr>
      </w:pPr>
      <w:r>
        <w:rPr>
          <w:sz w:val="24"/>
          <w:szCs w:val="24"/>
        </w:rPr>
        <w:t xml:space="preserve">第五章  </w:t>
      </w:r>
      <w:r>
        <w:rPr>
          <w:rFonts w:hint="eastAsia"/>
          <w:sz w:val="24"/>
          <w:szCs w:val="24"/>
        </w:rPr>
        <w:t>评标方法与评标标准</w:t>
      </w:r>
    </w:p>
    <w:p>
      <w:pPr>
        <w:spacing w:line="440" w:lineRule="exact"/>
        <w:ind w:firstLine="840"/>
        <w:rPr>
          <w:sz w:val="24"/>
          <w:szCs w:val="24"/>
        </w:rPr>
      </w:pPr>
      <w:r>
        <w:rPr>
          <w:sz w:val="24"/>
          <w:szCs w:val="24"/>
        </w:rPr>
        <w:t>第</w:t>
      </w:r>
      <w:r>
        <w:rPr>
          <w:rFonts w:hint="eastAsia"/>
          <w:sz w:val="24"/>
          <w:szCs w:val="24"/>
        </w:rPr>
        <w:t>六</w:t>
      </w:r>
      <w:r>
        <w:rPr>
          <w:sz w:val="24"/>
          <w:szCs w:val="24"/>
        </w:rPr>
        <w:t>章  磋商响应文件格式</w:t>
      </w:r>
    </w:p>
    <w:p>
      <w:pPr>
        <w:spacing w:line="440" w:lineRule="exact"/>
        <w:ind w:firstLine="360"/>
        <w:rPr>
          <w:sz w:val="24"/>
          <w:szCs w:val="24"/>
        </w:rPr>
      </w:pPr>
      <w:r>
        <w:rPr>
          <w:sz w:val="24"/>
          <w:szCs w:val="24"/>
        </w:rPr>
        <w:t>1.2 请仔细检查磋商文件是否齐全，如有缺漏，请立即与代理机构联系解决。</w:t>
      </w:r>
    </w:p>
    <w:p>
      <w:pPr>
        <w:spacing w:line="440" w:lineRule="exact"/>
        <w:ind w:firstLine="360"/>
        <w:rPr>
          <w:sz w:val="24"/>
          <w:szCs w:val="24"/>
        </w:rPr>
      </w:pPr>
      <w:r>
        <w:rPr>
          <w:rFonts w:hint="eastAsia"/>
          <w:sz w:val="24"/>
          <w:szCs w:val="24"/>
        </w:rPr>
        <w:t>1.3</w:t>
      </w:r>
      <w:r>
        <w:rPr>
          <w:sz w:val="24"/>
          <w:szCs w:val="24"/>
        </w:rPr>
        <w:t xml:space="preserve"> </w:t>
      </w:r>
      <w:r>
        <w:rPr>
          <w:rFonts w:hint="eastAsia"/>
          <w:sz w:val="24"/>
          <w:szCs w:val="24"/>
        </w:rPr>
        <w:t>供应商</w:t>
      </w:r>
      <w:r>
        <w:rPr>
          <w:sz w:val="24"/>
          <w:szCs w:val="24"/>
        </w:rPr>
        <w:t>应认真阅读</w:t>
      </w:r>
      <w:r>
        <w:rPr>
          <w:rFonts w:hint="eastAsia"/>
          <w:sz w:val="24"/>
          <w:szCs w:val="24"/>
        </w:rPr>
        <w:t>磋商</w:t>
      </w:r>
      <w:r>
        <w:rPr>
          <w:sz w:val="24"/>
          <w:szCs w:val="24"/>
        </w:rPr>
        <w:t>文件中所有的事项、格式、条款和规范等要求。按</w:t>
      </w:r>
      <w:r>
        <w:rPr>
          <w:rFonts w:hint="eastAsia"/>
          <w:sz w:val="24"/>
          <w:szCs w:val="24"/>
        </w:rPr>
        <w:t>磋商</w:t>
      </w:r>
      <w:r>
        <w:rPr>
          <w:sz w:val="24"/>
          <w:szCs w:val="24"/>
        </w:rPr>
        <w:t>文件要求和规定编制</w:t>
      </w:r>
      <w:r>
        <w:rPr>
          <w:rFonts w:hint="eastAsia"/>
          <w:sz w:val="24"/>
          <w:szCs w:val="24"/>
        </w:rPr>
        <w:t>响应</w:t>
      </w:r>
      <w:r>
        <w:rPr>
          <w:sz w:val="24"/>
          <w:szCs w:val="24"/>
        </w:rPr>
        <w:t>文件，并保证所提供的全部资料的真实性，以使其</w:t>
      </w:r>
      <w:r>
        <w:rPr>
          <w:rFonts w:hint="eastAsia"/>
          <w:sz w:val="24"/>
          <w:szCs w:val="24"/>
        </w:rPr>
        <w:t>响应</w:t>
      </w:r>
      <w:r>
        <w:rPr>
          <w:sz w:val="24"/>
          <w:szCs w:val="24"/>
        </w:rPr>
        <w:t>文件对</w:t>
      </w:r>
      <w:r>
        <w:rPr>
          <w:rFonts w:hint="eastAsia"/>
          <w:sz w:val="24"/>
          <w:szCs w:val="24"/>
        </w:rPr>
        <w:t>磋商</w:t>
      </w:r>
      <w:r>
        <w:rPr>
          <w:sz w:val="24"/>
          <w:szCs w:val="24"/>
        </w:rPr>
        <w:t>文件作出实质性响应，否则其风险由</w:t>
      </w:r>
      <w:r>
        <w:rPr>
          <w:rFonts w:hint="eastAsia"/>
          <w:sz w:val="24"/>
          <w:szCs w:val="24"/>
        </w:rPr>
        <w:t>供应商</w:t>
      </w:r>
      <w:r>
        <w:rPr>
          <w:sz w:val="24"/>
          <w:szCs w:val="24"/>
        </w:rPr>
        <w:t>自行承担。</w:t>
      </w:r>
    </w:p>
    <w:p>
      <w:pPr>
        <w:spacing w:line="440" w:lineRule="exact"/>
        <w:ind w:firstLine="360"/>
        <w:rPr>
          <w:sz w:val="24"/>
          <w:szCs w:val="24"/>
        </w:rPr>
      </w:pPr>
      <w:r>
        <w:rPr>
          <w:rFonts w:hint="eastAsia"/>
          <w:sz w:val="24"/>
          <w:szCs w:val="24"/>
        </w:rPr>
        <w:t>1.4 磋商文件及其更正事项</w:t>
      </w:r>
      <w:r>
        <w:rPr>
          <w:sz w:val="24"/>
          <w:szCs w:val="24"/>
        </w:rPr>
        <w:t>如不是直接从指定媒体地址下载获得的</w:t>
      </w:r>
      <w:r>
        <w:rPr>
          <w:rFonts w:hint="eastAsia" w:cs="宋体"/>
          <w:sz w:val="24"/>
          <w:szCs w:val="24"/>
        </w:rPr>
        <w:t>，</w:t>
      </w:r>
      <w:r>
        <w:rPr>
          <w:sz w:val="24"/>
          <w:szCs w:val="24"/>
        </w:rPr>
        <w:t>采购人或代理机构</w:t>
      </w:r>
      <w:r>
        <w:rPr>
          <w:rFonts w:hint="eastAsia"/>
          <w:sz w:val="24"/>
          <w:szCs w:val="24"/>
        </w:rPr>
        <w:t>对磋商文件及其补遗的真实性、完整性不承担任何责任。</w:t>
      </w:r>
    </w:p>
    <w:p>
      <w:pPr>
        <w:spacing w:line="440" w:lineRule="exact"/>
        <w:rPr>
          <w:b/>
          <w:sz w:val="24"/>
          <w:szCs w:val="24"/>
        </w:rPr>
      </w:pPr>
      <w:r>
        <w:rPr>
          <w:b/>
          <w:sz w:val="24"/>
          <w:szCs w:val="24"/>
        </w:rPr>
        <w:t>2、磋商文件的澄清、修改</w:t>
      </w:r>
    </w:p>
    <w:p>
      <w:pPr>
        <w:spacing w:line="440" w:lineRule="exact"/>
        <w:ind w:firstLine="360"/>
        <w:rPr>
          <w:b/>
          <w:sz w:val="24"/>
          <w:szCs w:val="24"/>
        </w:rPr>
      </w:pPr>
      <w:r>
        <w:rPr>
          <w:sz w:val="24"/>
          <w:szCs w:val="24"/>
        </w:rPr>
        <w:t>2.1 响应文件提交截止之日前，代理机构可对已发出的磋商文件进行必要的澄清或者修改，并将在指定媒体上发布更正公告。</w:t>
      </w:r>
      <w:r>
        <w:rPr>
          <w:b/>
          <w:sz w:val="24"/>
          <w:szCs w:val="24"/>
        </w:rPr>
        <w:t>各供应商应在响应文件提交截止时间前关注发布媒体上发布的更正（补充）公告，按规定获取相关信息内容，否则其磋商风险由供应商承担。</w:t>
      </w:r>
    </w:p>
    <w:p>
      <w:pPr>
        <w:spacing w:line="440" w:lineRule="exact"/>
        <w:ind w:firstLine="360"/>
        <w:rPr>
          <w:sz w:val="24"/>
          <w:szCs w:val="24"/>
        </w:rPr>
      </w:pPr>
      <w:r>
        <w:rPr>
          <w:rFonts w:hint="eastAsia"/>
          <w:sz w:val="24"/>
          <w:szCs w:val="24"/>
        </w:rPr>
        <w:t>2.2 代理机构有权按照法定的要求顺延截止时间和开标时间。</w:t>
      </w:r>
    </w:p>
    <w:p>
      <w:pPr>
        <w:spacing w:line="440" w:lineRule="exact"/>
        <w:ind w:firstLine="360"/>
        <w:rPr>
          <w:sz w:val="24"/>
          <w:szCs w:val="24"/>
        </w:rPr>
      </w:pPr>
      <w:r>
        <w:rPr>
          <w:sz w:val="24"/>
          <w:szCs w:val="24"/>
        </w:rPr>
        <w:t>2.</w:t>
      </w:r>
      <w:r>
        <w:rPr>
          <w:rFonts w:hint="eastAsia"/>
          <w:sz w:val="24"/>
          <w:szCs w:val="24"/>
        </w:rPr>
        <w:t>3</w:t>
      </w:r>
      <w:r>
        <w:rPr>
          <w:sz w:val="24"/>
          <w:szCs w:val="24"/>
        </w:rPr>
        <w:t xml:space="preserve"> 代理机构一旦对磋商文件作出了澄清、修改，即刻发生效力，有关澄清或者修改的内容作为磋商文件的组成部分，对所有磋商文件收受人均具有约束力。</w:t>
      </w:r>
    </w:p>
    <w:p>
      <w:pPr>
        <w:pStyle w:val="116"/>
      </w:pPr>
    </w:p>
    <w:p>
      <w:pPr>
        <w:keepNext/>
      </w:pPr>
      <w:bookmarkStart w:id="28" w:name="_Toc27161"/>
    </w:p>
    <w:p>
      <w:pPr>
        <w:pStyle w:val="2"/>
      </w:pPr>
      <w:bookmarkStart w:id="29" w:name="_Toc5763"/>
      <w:bookmarkStart w:id="30" w:name="_Toc791"/>
      <w:bookmarkStart w:id="31" w:name="_Toc21965"/>
      <w:r>
        <w:t>三、磋商响应文件的编制</w:t>
      </w:r>
      <w:bookmarkEnd w:id="28"/>
      <w:bookmarkEnd w:id="29"/>
      <w:bookmarkEnd w:id="30"/>
      <w:bookmarkEnd w:id="31"/>
    </w:p>
    <w:p>
      <w:pPr>
        <w:spacing w:line="440" w:lineRule="exact"/>
        <w:rPr>
          <w:b/>
          <w:sz w:val="24"/>
          <w:szCs w:val="24"/>
        </w:rPr>
      </w:pPr>
      <w:bookmarkStart w:id="32" w:name="_Toc20823286"/>
      <w:bookmarkStart w:id="33" w:name="_Toc16938530"/>
      <w:bookmarkStart w:id="34" w:name="_Toc513029214"/>
      <w:bookmarkStart w:id="35" w:name="_Toc462564073"/>
      <w:r>
        <w:rPr>
          <w:rFonts w:hint="eastAsia"/>
          <w:b/>
          <w:sz w:val="24"/>
          <w:szCs w:val="24"/>
        </w:rPr>
        <w:t>1、</w:t>
      </w:r>
      <w:r>
        <w:rPr>
          <w:b/>
          <w:sz w:val="24"/>
          <w:szCs w:val="24"/>
        </w:rPr>
        <w:t>响应</w:t>
      </w:r>
      <w:r>
        <w:rPr>
          <w:rFonts w:hint="eastAsia"/>
          <w:b/>
          <w:sz w:val="24"/>
          <w:szCs w:val="24"/>
        </w:rPr>
        <w:t>文件的语言及度量衡单位</w:t>
      </w:r>
      <w:bookmarkEnd w:id="32"/>
      <w:bookmarkEnd w:id="33"/>
      <w:bookmarkEnd w:id="34"/>
      <w:bookmarkEnd w:id="35"/>
    </w:p>
    <w:p>
      <w:pPr>
        <w:spacing w:line="440" w:lineRule="exact"/>
        <w:ind w:firstLine="360"/>
        <w:rPr>
          <w:sz w:val="24"/>
          <w:szCs w:val="24"/>
        </w:rPr>
      </w:pPr>
      <w:r>
        <w:rPr>
          <w:rFonts w:hint="eastAsia"/>
          <w:sz w:val="24"/>
          <w:szCs w:val="24"/>
        </w:rPr>
        <w:t>1.1 供应商提交的响应文件以及供应商与代理机构就有关</w:t>
      </w:r>
      <w:r>
        <w:rPr>
          <w:sz w:val="24"/>
          <w:szCs w:val="24"/>
        </w:rPr>
        <w:t>磋商</w:t>
      </w:r>
      <w:r>
        <w:rPr>
          <w:rFonts w:hint="eastAsia"/>
          <w:sz w:val="24"/>
          <w:szCs w:val="24"/>
        </w:rPr>
        <w:t>的所有来往通知、函件和文件均应使用简体中文。必须使用其他文字的，应附有中文译本。对于未附有中文译本和中文译本不准确的</w:t>
      </w:r>
      <w:r>
        <w:rPr>
          <w:spacing w:val="-2"/>
          <w:sz w:val="24"/>
        </w:rPr>
        <w:t>响应</w:t>
      </w:r>
      <w:r>
        <w:rPr>
          <w:rFonts w:hint="eastAsia"/>
          <w:sz w:val="24"/>
          <w:szCs w:val="24"/>
        </w:rPr>
        <w:t>文件，由此引起对</w:t>
      </w:r>
      <w:r>
        <w:rPr>
          <w:sz w:val="24"/>
          <w:szCs w:val="24"/>
        </w:rPr>
        <w:t>供应商</w:t>
      </w:r>
      <w:r>
        <w:rPr>
          <w:rFonts w:hint="eastAsia"/>
          <w:sz w:val="24"/>
          <w:szCs w:val="24"/>
        </w:rPr>
        <w:t>不利后果的，采购人或代理机构概不负责</w:t>
      </w:r>
      <w:r>
        <w:rPr>
          <w:sz w:val="24"/>
          <w:szCs w:val="24"/>
        </w:rPr>
        <w:t>。</w:t>
      </w:r>
    </w:p>
    <w:p>
      <w:pPr>
        <w:spacing w:line="440" w:lineRule="exact"/>
        <w:ind w:firstLine="360"/>
        <w:rPr>
          <w:sz w:val="24"/>
          <w:szCs w:val="24"/>
        </w:rPr>
      </w:pPr>
      <w:r>
        <w:rPr>
          <w:rFonts w:hint="eastAsia"/>
          <w:sz w:val="24"/>
          <w:szCs w:val="24"/>
        </w:rPr>
        <w:t>1.2 除另有规定外，响应文件所使用的度量衡单位，均须采用国家法定计量单位。</w:t>
      </w:r>
    </w:p>
    <w:p>
      <w:pPr>
        <w:spacing w:line="440" w:lineRule="exact"/>
        <w:rPr>
          <w:b/>
          <w:sz w:val="24"/>
          <w:szCs w:val="24"/>
        </w:rPr>
      </w:pPr>
      <w:r>
        <w:rPr>
          <w:rFonts w:hint="eastAsia"/>
          <w:b/>
          <w:sz w:val="24"/>
          <w:szCs w:val="24"/>
        </w:rPr>
        <w:t>2</w:t>
      </w:r>
      <w:r>
        <w:rPr>
          <w:b/>
          <w:sz w:val="24"/>
          <w:szCs w:val="24"/>
        </w:rPr>
        <w:t>、</w:t>
      </w:r>
      <w:r>
        <w:rPr>
          <w:rFonts w:hint="eastAsia"/>
          <w:b/>
          <w:sz w:val="24"/>
          <w:szCs w:val="24"/>
        </w:rPr>
        <w:t>响应</w:t>
      </w:r>
      <w:r>
        <w:rPr>
          <w:b/>
          <w:sz w:val="24"/>
          <w:szCs w:val="24"/>
        </w:rPr>
        <w:t>文件构成</w:t>
      </w:r>
    </w:p>
    <w:p>
      <w:pPr>
        <w:spacing w:line="440" w:lineRule="exact"/>
        <w:ind w:firstLine="360"/>
        <w:rPr>
          <w:sz w:val="24"/>
          <w:szCs w:val="24"/>
        </w:rPr>
      </w:pPr>
      <w:r>
        <w:rPr>
          <w:rFonts w:hint="eastAsia"/>
          <w:sz w:val="24"/>
          <w:szCs w:val="24"/>
        </w:rPr>
        <w:t>2.1 供应商编写的响应文件应包括资格证明文件、磋商响应函、报价一览表、投入费用明细表、项目服务要求响应及偏离表、商务条件响应及偏离表、人员配置表、项目实施方案、业绩一览表、供应商情况说明、其他证明文件等部分。</w:t>
      </w:r>
    </w:p>
    <w:p>
      <w:pPr>
        <w:spacing w:line="440" w:lineRule="exact"/>
        <w:ind w:firstLine="361"/>
        <w:rPr>
          <w:b/>
          <w:bCs/>
          <w:sz w:val="24"/>
          <w:szCs w:val="24"/>
        </w:rPr>
      </w:pPr>
      <w:r>
        <w:rPr>
          <w:rFonts w:hint="eastAsia"/>
          <w:b/>
          <w:bCs/>
          <w:sz w:val="24"/>
          <w:szCs w:val="24"/>
        </w:rPr>
        <w:t>2.2 如标书制作工具中格式和内容与指定媒体发布的磋商文件不一致，请以指定媒体发布的磋商文件为准。</w:t>
      </w:r>
    </w:p>
    <w:p>
      <w:pPr>
        <w:spacing w:line="440" w:lineRule="exact"/>
        <w:rPr>
          <w:b/>
          <w:sz w:val="24"/>
          <w:szCs w:val="24"/>
        </w:rPr>
      </w:pPr>
      <w:r>
        <w:rPr>
          <w:rFonts w:hint="eastAsia"/>
          <w:b/>
          <w:sz w:val="24"/>
          <w:szCs w:val="24"/>
        </w:rPr>
        <w:t>3、证明供应商及报价标的符合磋商文件规定的文件</w:t>
      </w:r>
    </w:p>
    <w:p>
      <w:pPr>
        <w:spacing w:line="440" w:lineRule="exact"/>
        <w:ind w:firstLine="360"/>
        <w:rPr>
          <w:sz w:val="24"/>
          <w:szCs w:val="24"/>
        </w:rPr>
      </w:pPr>
      <w:r>
        <w:rPr>
          <w:rFonts w:hint="eastAsia"/>
          <w:sz w:val="24"/>
          <w:szCs w:val="24"/>
        </w:rPr>
        <w:t>3.1 供应商应按照磋商文件要求提交证明文件，证明其及报价标的符合磋商文件规定。</w:t>
      </w:r>
    </w:p>
    <w:p>
      <w:pPr>
        <w:spacing w:line="440" w:lineRule="exact"/>
        <w:ind w:firstLine="360"/>
        <w:rPr>
          <w:sz w:val="24"/>
          <w:szCs w:val="24"/>
        </w:rPr>
      </w:pPr>
      <w:r>
        <w:rPr>
          <w:rFonts w:hint="eastAsia"/>
          <w:sz w:val="24"/>
          <w:szCs w:val="24"/>
        </w:rPr>
        <w:t>3.2 磋商文件对证明文件无明确形式要求的，证明文件可以以文字资料、图纸和数据等形式提交。</w:t>
      </w:r>
    </w:p>
    <w:p>
      <w:pPr>
        <w:spacing w:line="440" w:lineRule="exact"/>
        <w:rPr>
          <w:b/>
          <w:sz w:val="24"/>
          <w:szCs w:val="24"/>
        </w:rPr>
      </w:pPr>
      <w:r>
        <w:rPr>
          <w:rFonts w:hint="eastAsia"/>
          <w:b/>
          <w:sz w:val="24"/>
          <w:szCs w:val="24"/>
        </w:rPr>
        <w:t>4、磋商响应函、报价一览表</w:t>
      </w:r>
    </w:p>
    <w:p>
      <w:pPr>
        <w:spacing w:line="440" w:lineRule="exact"/>
        <w:ind w:firstLine="360"/>
        <w:rPr>
          <w:sz w:val="24"/>
          <w:szCs w:val="24"/>
        </w:rPr>
      </w:pPr>
      <w:r>
        <w:rPr>
          <w:rFonts w:hint="eastAsia"/>
          <w:sz w:val="24"/>
          <w:szCs w:val="24"/>
        </w:rPr>
        <w:t>4.1 供应商应按照磋商文件中提供的格式完整、正确填写磋商响应函、报价一览表。</w:t>
      </w:r>
    </w:p>
    <w:p>
      <w:pPr>
        <w:spacing w:line="440" w:lineRule="exact"/>
        <w:rPr>
          <w:b/>
          <w:sz w:val="24"/>
          <w:szCs w:val="24"/>
        </w:rPr>
      </w:pPr>
      <w:r>
        <w:rPr>
          <w:rFonts w:hint="eastAsia"/>
          <w:b/>
          <w:sz w:val="24"/>
          <w:szCs w:val="24"/>
        </w:rPr>
        <w:t>5、投入费用明细表</w:t>
      </w:r>
    </w:p>
    <w:p>
      <w:pPr>
        <w:spacing w:line="440" w:lineRule="exact"/>
        <w:ind w:firstLine="360"/>
        <w:rPr>
          <w:sz w:val="24"/>
          <w:szCs w:val="24"/>
        </w:rPr>
      </w:pPr>
      <w:r>
        <w:rPr>
          <w:rFonts w:hint="eastAsia"/>
          <w:sz w:val="24"/>
          <w:szCs w:val="24"/>
        </w:rPr>
        <w:t>5.1 供应商应按照磋商文件规定格式填报投入费用明细表。</w:t>
      </w:r>
    </w:p>
    <w:p>
      <w:pPr>
        <w:spacing w:line="440" w:lineRule="exact"/>
        <w:ind w:firstLine="360"/>
        <w:rPr>
          <w:bCs/>
          <w:sz w:val="24"/>
          <w:szCs w:val="21"/>
        </w:rPr>
      </w:pPr>
      <w:r>
        <w:rPr>
          <w:rFonts w:hint="eastAsia"/>
          <w:sz w:val="24"/>
          <w:szCs w:val="24"/>
        </w:rPr>
        <w:t xml:space="preserve">5.2 </w:t>
      </w:r>
      <w:r>
        <w:rPr>
          <w:rFonts w:hint="eastAsia"/>
          <w:bCs/>
          <w:sz w:val="24"/>
          <w:szCs w:val="21"/>
        </w:rPr>
        <w:t>报价货币：</w:t>
      </w:r>
      <w:r>
        <w:rPr>
          <w:rFonts w:hint="eastAsia"/>
          <w:sz w:val="24"/>
          <w:szCs w:val="24"/>
        </w:rPr>
        <w:t>响应文件中的单价和总价无特殊规定的采用人民币报价，以元为单位标注。磋商文件中另有规定的</w:t>
      </w:r>
      <w:r>
        <w:rPr>
          <w:rFonts w:hint="eastAsia"/>
          <w:sz w:val="24"/>
          <w:szCs w:val="21"/>
        </w:rPr>
        <w:t>按规定执行。</w:t>
      </w:r>
    </w:p>
    <w:p>
      <w:pPr>
        <w:spacing w:line="440" w:lineRule="exact"/>
        <w:rPr>
          <w:b/>
          <w:sz w:val="24"/>
          <w:szCs w:val="24"/>
        </w:rPr>
      </w:pPr>
      <w:bookmarkStart w:id="36" w:name="_Hlk155763835"/>
      <w:r>
        <w:rPr>
          <w:rFonts w:hint="eastAsia"/>
          <w:b/>
          <w:sz w:val="24"/>
          <w:szCs w:val="24"/>
        </w:rPr>
        <w:t>6、项目服务要求响应及偏离表、商务条件响应及偏离表</w:t>
      </w:r>
    </w:p>
    <w:p>
      <w:pPr>
        <w:spacing w:line="440" w:lineRule="exact"/>
        <w:ind w:firstLine="360"/>
        <w:rPr>
          <w:sz w:val="24"/>
          <w:szCs w:val="24"/>
          <w:lang w:val="zh-CN"/>
        </w:rPr>
      </w:pPr>
      <w:r>
        <w:rPr>
          <w:rFonts w:hint="eastAsia"/>
          <w:sz w:val="24"/>
          <w:szCs w:val="24"/>
        </w:rPr>
        <w:t>6.1</w:t>
      </w:r>
      <w:r>
        <w:rPr>
          <w:rFonts w:hint="eastAsia"/>
          <w:sz w:val="24"/>
          <w:szCs w:val="24"/>
          <w:lang w:val="zh-CN"/>
        </w:rPr>
        <w:t xml:space="preserve"> </w:t>
      </w:r>
      <w:r>
        <w:rPr>
          <w:rFonts w:hint="eastAsia"/>
          <w:sz w:val="24"/>
          <w:szCs w:val="24"/>
        </w:rPr>
        <w:t>供应商</w:t>
      </w:r>
      <w:r>
        <w:rPr>
          <w:rFonts w:hint="eastAsia"/>
          <w:sz w:val="24"/>
          <w:szCs w:val="24"/>
          <w:lang w:val="zh-CN"/>
        </w:rPr>
        <w:t>需对</w:t>
      </w:r>
      <w:r>
        <w:rPr>
          <w:rFonts w:hint="eastAsia"/>
          <w:sz w:val="24"/>
          <w:szCs w:val="24"/>
        </w:rPr>
        <w:t>磋商</w:t>
      </w:r>
      <w:r>
        <w:rPr>
          <w:rFonts w:hint="eastAsia"/>
          <w:sz w:val="24"/>
          <w:szCs w:val="24"/>
          <w:lang w:val="zh-CN"/>
        </w:rPr>
        <w:t>文件中的</w:t>
      </w:r>
      <w:r>
        <w:rPr>
          <w:rFonts w:hint="eastAsia"/>
          <w:sz w:val="24"/>
          <w:szCs w:val="24"/>
        </w:rPr>
        <w:t>服务</w:t>
      </w:r>
      <w:r>
        <w:rPr>
          <w:rFonts w:hint="eastAsia"/>
          <w:sz w:val="24"/>
          <w:szCs w:val="24"/>
          <w:lang w:val="zh-CN"/>
        </w:rPr>
        <w:t>要求与商务要求逐项作出响应或偏离，并说明原因。</w:t>
      </w:r>
    </w:p>
    <w:p>
      <w:pPr>
        <w:spacing w:line="440" w:lineRule="exact"/>
        <w:ind w:firstLine="360"/>
        <w:rPr>
          <w:sz w:val="24"/>
          <w:szCs w:val="24"/>
          <w:lang w:val="zh-CN"/>
        </w:rPr>
      </w:pPr>
      <w:r>
        <w:rPr>
          <w:rFonts w:hint="eastAsia"/>
          <w:sz w:val="24"/>
          <w:szCs w:val="24"/>
        </w:rPr>
        <w:t>6.2</w:t>
      </w:r>
      <w:r>
        <w:rPr>
          <w:rFonts w:hint="eastAsia"/>
          <w:sz w:val="24"/>
          <w:szCs w:val="24"/>
          <w:lang w:val="zh-CN"/>
        </w:rPr>
        <w:t xml:space="preserve"> </w:t>
      </w:r>
      <w:r>
        <w:rPr>
          <w:rFonts w:hint="eastAsia"/>
          <w:sz w:val="24"/>
          <w:szCs w:val="24"/>
        </w:rPr>
        <w:t>供应商</w:t>
      </w:r>
      <w:r>
        <w:rPr>
          <w:rFonts w:hint="eastAsia"/>
          <w:sz w:val="24"/>
          <w:szCs w:val="24"/>
          <w:lang w:val="zh-CN"/>
        </w:rPr>
        <w:t>需按照</w:t>
      </w:r>
      <w:r>
        <w:rPr>
          <w:rFonts w:hint="eastAsia"/>
          <w:sz w:val="24"/>
          <w:szCs w:val="24"/>
        </w:rPr>
        <w:t>磋商</w:t>
      </w:r>
      <w:r>
        <w:rPr>
          <w:rFonts w:hint="eastAsia"/>
          <w:sz w:val="24"/>
          <w:szCs w:val="24"/>
          <w:lang w:val="zh-CN"/>
        </w:rPr>
        <w:t>文件要求，在</w:t>
      </w:r>
      <w:r>
        <w:rPr>
          <w:rFonts w:hint="eastAsia"/>
          <w:sz w:val="24"/>
          <w:szCs w:val="24"/>
        </w:rPr>
        <w:t>响应</w:t>
      </w:r>
      <w:r>
        <w:rPr>
          <w:rFonts w:hint="eastAsia"/>
          <w:sz w:val="24"/>
          <w:szCs w:val="24"/>
          <w:lang w:val="zh-CN"/>
        </w:rPr>
        <w:t>文件中提供与</w:t>
      </w:r>
      <w:r>
        <w:rPr>
          <w:rFonts w:hint="eastAsia"/>
          <w:sz w:val="24"/>
          <w:szCs w:val="24"/>
        </w:rPr>
        <w:t>服务</w:t>
      </w:r>
      <w:r>
        <w:rPr>
          <w:rFonts w:hint="eastAsia"/>
          <w:sz w:val="24"/>
          <w:szCs w:val="24"/>
          <w:lang w:val="zh-CN"/>
        </w:rPr>
        <w:t>要求和商务要求相关的证明材料（</w:t>
      </w:r>
      <w:r>
        <w:rPr>
          <w:rFonts w:hint="eastAsia"/>
          <w:sz w:val="24"/>
          <w:szCs w:val="24"/>
        </w:rPr>
        <w:t>如有</w:t>
      </w:r>
      <w:r>
        <w:rPr>
          <w:rFonts w:hint="eastAsia"/>
          <w:sz w:val="24"/>
          <w:szCs w:val="24"/>
          <w:lang w:val="zh-CN"/>
        </w:rPr>
        <w:t>）。</w:t>
      </w:r>
      <w:bookmarkEnd w:id="36"/>
    </w:p>
    <w:p>
      <w:pPr>
        <w:spacing w:line="440" w:lineRule="exact"/>
        <w:rPr>
          <w:b/>
          <w:sz w:val="24"/>
          <w:szCs w:val="24"/>
        </w:rPr>
      </w:pPr>
      <w:r>
        <w:rPr>
          <w:rFonts w:hint="eastAsia"/>
          <w:b/>
          <w:sz w:val="24"/>
          <w:szCs w:val="24"/>
        </w:rPr>
        <w:t>7、人员配备、项目实施方案、业绩情况</w:t>
      </w:r>
    </w:p>
    <w:p>
      <w:pPr>
        <w:spacing w:line="440" w:lineRule="exact"/>
        <w:ind w:firstLine="360"/>
        <w:rPr>
          <w:sz w:val="24"/>
          <w:szCs w:val="24"/>
        </w:rPr>
      </w:pPr>
      <w:r>
        <w:rPr>
          <w:rFonts w:hint="eastAsia"/>
          <w:sz w:val="24"/>
          <w:szCs w:val="24"/>
        </w:rPr>
        <w:t>7.1 供应商需根据磋商文件要求提供有关人员配置及项目实施方案，如人员配备情况、</w:t>
      </w:r>
      <w:r>
        <w:rPr>
          <w:rFonts w:hint="eastAsia"/>
          <w:bCs/>
          <w:sz w:val="24"/>
          <w:szCs w:val="24"/>
        </w:rPr>
        <w:t>项目理解</w:t>
      </w:r>
      <w:r>
        <w:rPr>
          <w:rFonts w:hint="eastAsia"/>
          <w:sz w:val="24"/>
          <w:szCs w:val="24"/>
        </w:rPr>
        <w:t>、</w:t>
      </w:r>
      <w:r>
        <w:rPr>
          <w:rFonts w:hint="eastAsia"/>
          <w:bCs/>
          <w:sz w:val="24"/>
          <w:szCs w:val="24"/>
        </w:rPr>
        <w:t>特征现状与需求分析</w:t>
      </w:r>
      <w:r>
        <w:rPr>
          <w:rFonts w:hint="eastAsia"/>
          <w:sz w:val="24"/>
          <w:szCs w:val="24"/>
        </w:rPr>
        <w:t>、</w:t>
      </w:r>
      <w:r>
        <w:rPr>
          <w:sz w:val="24"/>
          <w:szCs w:val="24"/>
        </w:rPr>
        <w:t>技术路线和研究方法</w:t>
      </w:r>
      <w:r>
        <w:rPr>
          <w:rFonts w:hint="eastAsia"/>
          <w:sz w:val="24"/>
          <w:szCs w:val="24"/>
        </w:rPr>
        <w:t>、研究内容初步思路</w:t>
      </w:r>
      <w:r>
        <w:rPr>
          <w:rFonts w:hint="eastAsia"/>
          <w:bCs/>
          <w:sz w:val="24"/>
          <w:szCs w:val="24"/>
        </w:rPr>
        <w:t>、</w:t>
      </w:r>
      <w:r>
        <w:rPr>
          <w:bCs/>
          <w:sz w:val="24"/>
          <w:szCs w:val="24"/>
        </w:rPr>
        <w:t>项目重难点分析</w:t>
      </w:r>
      <w:r>
        <w:rPr>
          <w:rFonts w:hint="eastAsia"/>
          <w:sz w:val="24"/>
          <w:szCs w:val="22"/>
        </w:rPr>
        <w:t>、</w:t>
      </w:r>
      <w:r>
        <w:rPr>
          <w:bCs/>
          <w:sz w:val="24"/>
          <w:szCs w:val="24"/>
          <w:lang w:val="zh-CN"/>
        </w:rPr>
        <w:t>质量保证措施</w:t>
      </w:r>
      <w:r>
        <w:rPr>
          <w:rFonts w:hint="eastAsia"/>
          <w:sz w:val="24"/>
          <w:szCs w:val="24"/>
        </w:rPr>
        <w:t>等。</w:t>
      </w:r>
    </w:p>
    <w:p>
      <w:pPr>
        <w:spacing w:line="440" w:lineRule="exact"/>
        <w:ind w:firstLine="360"/>
        <w:rPr>
          <w:sz w:val="24"/>
          <w:szCs w:val="24"/>
        </w:rPr>
      </w:pPr>
      <w:r>
        <w:rPr>
          <w:rFonts w:hint="eastAsia"/>
          <w:sz w:val="24"/>
          <w:szCs w:val="24"/>
        </w:rPr>
        <w:t>7.2 供应商需根据磋商文件要求提供实施的</w:t>
      </w:r>
      <w:r>
        <w:rPr>
          <w:rFonts w:hint="eastAsia" w:cs="宋体"/>
          <w:bCs/>
          <w:sz w:val="24"/>
          <w:szCs w:val="24"/>
        </w:rPr>
        <w:t>项目</w:t>
      </w:r>
      <w:r>
        <w:rPr>
          <w:rFonts w:hint="eastAsia"/>
          <w:sz w:val="24"/>
          <w:szCs w:val="24"/>
        </w:rPr>
        <w:t>业绩情况。</w:t>
      </w:r>
      <w:bookmarkStart w:id="37" w:name="_Toc49090510"/>
      <w:bookmarkEnd w:id="37"/>
      <w:bookmarkStart w:id="38" w:name="_Toc14577359"/>
      <w:bookmarkEnd w:id="38"/>
    </w:p>
    <w:p>
      <w:pPr>
        <w:spacing w:line="440" w:lineRule="exact"/>
        <w:rPr>
          <w:b/>
          <w:sz w:val="24"/>
          <w:szCs w:val="24"/>
        </w:rPr>
      </w:pPr>
      <w:r>
        <w:rPr>
          <w:rFonts w:hint="eastAsia"/>
          <w:b/>
          <w:sz w:val="24"/>
          <w:szCs w:val="24"/>
        </w:rPr>
        <w:t>8、其他</w:t>
      </w:r>
    </w:p>
    <w:p>
      <w:pPr>
        <w:spacing w:line="440" w:lineRule="exact"/>
        <w:ind w:firstLine="360"/>
        <w:rPr>
          <w:sz w:val="24"/>
          <w:szCs w:val="24"/>
        </w:rPr>
      </w:pPr>
      <w:r>
        <w:rPr>
          <w:rFonts w:hint="eastAsia"/>
          <w:sz w:val="24"/>
          <w:szCs w:val="24"/>
        </w:rPr>
        <w:t>8.1 供应商需根据磋商文件要求提供的其他材料。</w:t>
      </w:r>
    </w:p>
    <w:p>
      <w:pPr>
        <w:spacing w:line="440" w:lineRule="exact"/>
        <w:rPr>
          <w:b/>
          <w:sz w:val="24"/>
          <w:szCs w:val="24"/>
        </w:rPr>
      </w:pPr>
      <w:bookmarkStart w:id="39" w:name="_Toc49090511"/>
      <w:bookmarkStart w:id="40" w:name="_Toc14577360"/>
      <w:r>
        <w:rPr>
          <w:rFonts w:hint="eastAsia"/>
          <w:b/>
          <w:sz w:val="24"/>
          <w:szCs w:val="24"/>
        </w:rPr>
        <w:t>9</w:t>
      </w:r>
      <w:r>
        <w:rPr>
          <w:b/>
          <w:sz w:val="24"/>
          <w:szCs w:val="24"/>
        </w:rPr>
        <w:t>、磋商有效期</w:t>
      </w:r>
    </w:p>
    <w:p>
      <w:pPr>
        <w:spacing w:line="440" w:lineRule="exact"/>
        <w:ind w:firstLine="360"/>
        <w:rPr>
          <w:sz w:val="24"/>
          <w:szCs w:val="24"/>
        </w:rPr>
      </w:pPr>
      <w:r>
        <w:rPr>
          <w:rFonts w:hint="eastAsia"/>
          <w:sz w:val="24"/>
          <w:szCs w:val="24"/>
        </w:rPr>
        <w:t>9</w:t>
      </w:r>
      <w:r>
        <w:rPr>
          <w:sz w:val="24"/>
          <w:szCs w:val="24"/>
        </w:rPr>
        <w:t>.1 磋商</w:t>
      </w:r>
      <w:r>
        <w:rPr>
          <w:sz w:val="24"/>
        </w:rPr>
        <w:t>有效期为</w:t>
      </w:r>
      <w:r>
        <w:rPr>
          <w:rFonts w:hint="eastAsia"/>
          <w:sz w:val="24"/>
        </w:rPr>
        <w:t>代理机构</w:t>
      </w:r>
      <w:r>
        <w:rPr>
          <w:sz w:val="24"/>
        </w:rPr>
        <w:t>规定的</w:t>
      </w:r>
      <w:r>
        <w:rPr>
          <w:sz w:val="24"/>
          <w:szCs w:val="24"/>
        </w:rPr>
        <w:t>响应文件提交截止之日</w:t>
      </w:r>
      <w:r>
        <w:rPr>
          <w:rFonts w:hint="eastAsia"/>
          <w:sz w:val="24"/>
          <w:szCs w:val="24"/>
        </w:rPr>
        <w:t>后</w:t>
      </w:r>
      <w:r>
        <w:rPr>
          <w:rFonts w:hint="eastAsia"/>
          <w:i/>
          <w:iCs/>
          <w:sz w:val="24"/>
          <w:szCs w:val="24"/>
          <w:u w:val="single"/>
        </w:rPr>
        <w:t>六十（60）天</w:t>
      </w:r>
      <w:r>
        <w:rPr>
          <w:sz w:val="24"/>
        </w:rPr>
        <w:t>。</w:t>
      </w:r>
      <w:r>
        <w:rPr>
          <w:sz w:val="24"/>
          <w:szCs w:val="24"/>
        </w:rPr>
        <w:t>磋商</w:t>
      </w:r>
      <w:r>
        <w:rPr>
          <w:sz w:val="24"/>
        </w:rPr>
        <w:t>有效期</w:t>
      </w:r>
      <w:r>
        <w:rPr>
          <w:rFonts w:hint="eastAsia"/>
          <w:sz w:val="24"/>
          <w:szCs w:val="24"/>
        </w:rPr>
        <w:t>比规定短的将被视为未实质性响应磋商文件而予以拒绝</w:t>
      </w:r>
      <w:r>
        <w:rPr>
          <w:sz w:val="24"/>
          <w:szCs w:val="24"/>
        </w:rPr>
        <w:t>。</w:t>
      </w:r>
      <w:bookmarkEnd w:id="39"/>
      <w:bookmarkEnd w:id="40"/>
    </w:p>
    <w:p>
      <w:pPr>
        <w:spacing w:line="440" w:lineRule="exact"/>
        <w:rPr>
          <w:b/>
          <w:sz w:val="24"/>
          <w:szCs w:val="24"/>
        </w:rPr>
      </w:pPr>
      <w:r>
        <w:rPr>
          <w:rFonts w:hint="eastAsia"/>
          <w:b/>
          <w:sz w:val="24"/>
          <w:szCs w:val="24"/>
        </w:rPr>
        <w:t>10、磋商有效期的延长</w:t>
      </w:r>
    </w:p>
    <w:p>
      <w:pPr>
        <w:spacing w:line="440" w:lineRule="exact"/>
        <w:ind w:firstLine="360"/>
        <w:rPr>
          <w:sz w:val="24"/>
          <w:szCs w:val="24"/>
        </w:rPr>
      </w:pPr>
      <w:r>
        <w:rPr>
          <w:rFonts w:hint="eastAsia"/>
          <w:sz w:val="24"/>
          <w:szCs w:val="24"/>
        </w:rPr>
        <w:t>10.1 在特殊情况下，代理机构于原</w:t>
      </w:r>
      <w:r>
        <w:rPr>
          <w:sz w:val="24"/>
          <w:szCs w:val="24"/>
        </w:rPr>
        <w:t>磋商</w:t>
      </w:r>
      <w:r>
        <w:rPr>
          <w:sz w:val="24"/>
        </w:rPr>
        <w:t>有效期</w:t>
      </w:r>
      <w:r>
        <w:rPr>
          <w:rFonts w:hint="eastAsia"/>
          <w:sz w:val="24"/>
          <w:szCs w:val="24"/>
        </w:rPr>
        <w:t>满之前，可向供应商提出延长</w:t>
      </w:r>
      <w:r>
        <w:rPr>
          <w:sz w:val="24"/>
          <w:szCs w:val="24"/>
        </w:rPr>
        <w:t>磋商</w:t>
      </w:r>
      <w:r>
        <w:rPr>
          <w:sz w:val="24"/>
        </w:rPr>
        <w:t>有效期</w:t>
      </w:r>
      <w:r>
        <w:rPr>
          <w:rFonts w:hint="eastAsia"/>
          <w:sz w:val="24"/>
          <w:szCs w:val="24"/>
        </w:rPr>
        <w:t>的要求。这种要求与答复均应采用书面形式。供应商可以拒绝代理机构的这一要求而放弃投标，同意延长</w:t>
      </w:r>
      <w:r>
        <w:rPr>
          <w:sz w:val="24"/>
          <w:szCs w:val="24"/>
        </w:rPr>
        <w:t>磋商</w:t>
      </w:r>
      <w:r>
        <w:rPr>
          <w:sz w:val="24"/>
        </w:rPr>
        <w:t>有效期</w:t>
      </w:r>
      <w:r>
        <w:rPr>
          <w:rFonts w:hint="eastAsia"/>
          <w:sz w:val="24"/>
          <w:szCs w:val="24"/>
        </w:rPr>
        <w:t>的供应商既不能要求也不允许修改其响应文件。受</w:t>
      </w:r>
      <w:r>
        <w:rPr>
          <w:sz w:val="24"/>
          <w:szCs w:val="24"/>
        </w:rPr>
        <w:t>磋商</w:t>
      </w:r>
      <w:r>
        <w:rPr>
          <w:sz w:val="24"/>
        </w:rPr>
        <w:t>有效期</w:t>
      </w:r>
      <w:r>
        <w:rPr>
          <w:rFonts w:hint="eastAsia"/>
          <w:sz w:val="24"/>
          <w:szCs w:val="24"/>
        </w:rPr>
        <w:t>约束的所有权利与义务均延长至新的有效期。</w:t>
      </w:r>
    </w:p>
    <w:p>
      <w:pPr>
        <w:pStyle w:val="2"/>
      </w:pPr>
      <w:bookmarkStart w:id="41" w:name="_Toc126"/>
      <w:bookmarkStart w:id="42" w:name="_Toc22900"/>
      <w:bookmarkStart w:id="43" w:name="_Toc9742"/>
      <w:bookmarkStart w:id="44" w:name="_Toc22737"/>
      <w:bookmarkStart w:id="45" w:name="_Toc489218441"/>
      <w:r>
        <w:t>四、磋商响应文件的提交</w:t>
      </w:r>
      <w:bookmarkEnd w:id="41"/>
      <w:bookmarkEnd w:id="42"/>
      <w:bookmarkEnd w:id="43"/>
      <w:bookmarkEnd w:id="44"/>
    </w:p>
    <w:p>
      <w:pPr>
        <w:spacing w:line="440" w:lineRule="exact"/>
        <w:rPr>
          <w:b/>
          <w:sz w:val="24"/>
          <w:szCs w:val="24"/>
        </w:rPr>
      </w:pPr>
      <w:r>
        <w:rPr>
          <w:b/>
          <w:sz w:val="24"/>
          <w:szCs w:val="24"/>
        </w:rPr>
        <w:t>1、响应文件的提交</w:t>
      </w:r>
    </w:p>
    <w:p>
      <w:pPr>
        <w:spacing w:line="440" w:lineRule="exact"/>
        <w:ind w:firstLine="360"/>
        <w:rPr>
          <w:sz w:val="24"/>
          <w:szCs w:val="24"/>
        </w:rPr>
      </w:pPr>
      <w:r>
        <w:rPr>
          <w:sz w:val="24"/>
          <w:szCs w:val="24"/>
        </w:rPr>
        <w:t xml:space="preserve">1.1 </w:t>
      </w:r>
      <w:r>
        <w:rPr>
          <w:rFonts w:hint="eastAsia"/>
          <w:sz w:val="24"/>
          <w:szCs w:val="24"/>
        </w:rPr>
        <w:t>供应商应当按照《</w:t>
      </w:r>
      <w:r>
        <w:rPr>
          <w:sz w:val="24"/>
          <w:szCs w:val="24"/>
        </w:rPr>
        <w:t>苏采云系统供应商操作手册</w:t>
      </w:r>
      <w:r>
        <w:rPr>
          <w:rFonts w:hint="eastAsia"/>
          <w:sz w:val="24"/>
          <w:szCs w:val="24"/>
        </w:rPr>
        <w:t>》规定，在</w:t>
      </w:r>
      <w:r>
        <w:rPr>
          <w:sz w:val="24"/>
          <w:szCs w:val="24"/>
        </w:rPr>
        <w:t>响应文件提交截止时间</w:t>
      </w:r>
      <w:r>
        <w:rPr>
          <w:rFonts w:hint="eastAsia"/>
          <w:sz w:val="24"/>
          <w:szCs w:val="24"/>
        </w:rPr>
        <w:t>前</w:t>
      </w:r>
      <w:r>
        <w:rPr>
          <w:sz w:val="24"/>
          <w:szCs w:val="24"/>
        </w:rPr>
        <w:t>制作</w:t>
      </w:r>
      <w:r>
        <w:rPr>
          <w:rFonts w:hint="eastAsia"/>
          <w:sz w:val="24"/>
          <w:szCs w:val="24"/>
        </w:rPr>
        <w:t>并上传电子响应文件。</w:t>
      </w:r>
    </w:p>
    <w:p>
      <w:pPr>
        <w:spacing w:line="440" w:lineRule="exact"/>
        <w:rPr>
          <w:b/>
          <w:sz w:val="24"/>
          <w:szCs w:val="24"/>
        </w:rPr>
      </w:pPr>
      <w:r>
        <w:rPr>
          <w:b/>
          <w:sz w:val="24"/>
          <w:szCs w:val="24"/>
        </w:rPr>
        <w:t>2、响应文件提交截止时间</w:t>
      </w:r>
    </w:p>
    <w:p>
      <w:pPr>
        <w:spacing w:line="440" w:lineRule="exact"/>
        <w:ind w:firstLine="361"/>
        <w:rPr>
          <w:sz w:val="24"/>
          <w:szCs w:val="24"/>
        </w:rPr>
      </w:pPr>
      <w:r>
        <w:rPr>
          <w:rFonts w:hint="eastAsia"/>
          <w:b/>
          <w:bCs/>
          <w:sz w:val="24"/>
          <w:szCs w:val="24"/>
        </w:rPr>
        <w:t xml:space="preserve">2.1 </w:t>
      </w:r>
      <w:r>
        <w:rPr>
          <w:rFonts w:hint="eastAsia"/>
          <w:b/>
          <w:bCs/>
          <w:i/>
          <w:iCs/>
          <w:sz w:val="24"/>
          <w:szCs w:val="24"/>
          <w:u w:val="single"/>
        </w:rPr>
        <w:t>供应商上传电子响应文件的时间不得迟于采购公告中规定的响应文件提交截止时间。</w:t>
      </w:r>
      <w:r>
        <w:rPr>
          <w:rFonts w:hint="eastAsia"/>
          <w:sz w:val="24"/>
          <w:szCs w:val="24"/>
        </w:rPr>
        <w:t>供应商应充分考虑到网络环境、网络带宽等风险因素，如因供应商自身原因造成的电子响应文件上传不成功的按照本磋商文件第二章中“</w:t>
      </w:r>
      <w:bookmarkStart w:id="46" w:name="_Toc20823301"/>
      <w:bookmarkStart w:id="47" w:name="_Toc513029229"/>
      <w:bookmarkStart w:id="48" w:name="_Toc158042193"/>
      <w:bookmarkStart w:id="49" w:name="_Toc120614218"/>
      <w:bookmarkStart w:id="50" w:name="_Toc16938545"/>
      <w:r>
        <w:rPr>
          <w:rFonts w:hint="eastAsia"/>
          <w:sz w:val="24"/>
          <w:szCs w:val="24"/>
        </w:rPr>
        <w:t>五、</w:t>
      </w:r>
      <w:bookmarkEnd w:id="46"/>
      <w:bookmarkEnd w:id="47"/>
      <w:bookmarkEnd w:id="48"/>
      <w:bookmarkEnd w:id="49"/>
      <w:bookmarkEnd w:id="50"/>
      <w:r>
        <w:rPr>
          <w:rFonts w:hint="eastAsia"/>
          <w:sz w:val="24"/>
          <w:szCs w:val="24"/>
        </w:rPr>
        <w:t>磋商与评审”第5.1.2条规定做无效报价处理。</w:t>
      </w:r>
    </w:p>
    <w:p>
      <w:pPr>
        <w:spacing w:line="440" w:lineRule="exact"/>
        <w:ind w:firstLine="360"/>
        <w:rPr>
          <w:bCs/>
          <w:sz w:val="24"/>
          <w:szCs w:val="21"/>
        </w:rPr>
      </w:pPr>
      <w:r>
        <w:rPr>
          <w:rFonts w:hint="eastAsia"/>
          <w:sz w:val="24"/>
          <w:szCs w:val="24"/>
        </w:rPr>
        <w:t>2.2 代理机构可以按照规定，通过修改</w:t>
      </w:r>
      <w:r>
        <w:rPr>
          <w:sz w:val="24"/>
          <w:szCs w:val="24"/>
        </w:rPr>
        <w:t>磋商文件</w:t>
      </w:r>
      <w:r>
        <w:rPr>
          <w:rFonts w:hint="eastAsia"/>
          <w:sz w:val="24"/>
          <w:szCs w:val="24"/>
        </w:rPr>
        <w:t>酌情延长</w:t>
      </w:r>
      <w:r>
        <w:rPr>
          <w:sz w:val="24"/>
          <w:szCs w:val="24"/>
        </w:rPr>
        <w:t>响应文件提交截止时间</w:t>
      </w:r>
      <w:r>
        <w:rPr>
          <w:rFonts w:hint="eastAsia"/>
          <w:sz w:val="24"/>
          <w:szCs w:val="24"/>
        </w:rPr>
        <w:t>，在此情况下，供应商的所有权利和义务以及</w:t>
      </w:r>
      <w:r>
        <w:rPr>
          <w:sz w:val="24"/>
          <w:szCs w:val="24"/>
        </w:rPr>
        <w:t>供应商</w:t>
      </w:r>
      <w:r>
        <w:rPr>
          <w:rFonts w:hint="eastAsia"/>
          <w:sz w:val="24"/>
          <w:szCs w:val="24"/>
        </w:rPr>
        <w:t>受制的截止日期均应以延长后新的截止日期为准</w:t>
      </w:r>
      <w:r>
        <w:rPr>
          <w:rFonts w:hint="eastAsia"/>
          <w:bCs/>
          <w:sz w:val="24"/>
          <w:szCs w:val="21"/>
        </w:rPr>
        <w:t>。</w:t>
      </w:r>
    </w:p>
    <w:p>
      <w:pPr>
        <w:spacing w:line="440" w:lineRule="exact"/>
        <w:rPr>
          <w:b/>
          <w:sz w:val="24"/>
          <w:szCs w:val="24"/>
        </w:rPr>
      </w:pPr>
      <w:bookmarkStart w:id="51" w:name="_Toc513029227"/>
      <w:bookmarkStart w:id="52" w:name="_Toc20823299"/>
      <w:bookmarkStart w:id="53" w:name="_Toc16938543"/>
      <w:r>
        <w:rPr>
          <w:rFonts w:hint="eastAsia"/>
          <w:b/>
          <w:sz w:val="24"/>
          <w:szCs w:val="24"/>
        </w:rPr>
        <w:t>3、</w:t>
      </w:r>
      <w:r>
        <w:rPr>
          <w:b/>
          <w:sz w:val="24"/>
          <w:szCs w:val="24"/>
        </w:rPr>
        <w:t>响应</w:t>
      </w:r>
      <w:r>
        <w:rPr>
          <w:rFonts w:hint="eastAsia"/>
          <w:b/>
          <w:sz w:val="24"/>
          <w:szCs w:val="24"/>
        </w:rPr>
        <w:t>文件</w:t>
      </w:r>
      <w:bookmarkEnd w:id="51"/>
      <w:bookmarkEnd w:id="52"/>
      <w:bookmarkEnd w:id="53"/>
      <w:r>
        <w:rPr>
          <w:rFonts w:hint="eastAsia"/>
          <w:b/>
          <w:sz w:val="24"/>
          <w:szCs w:val="24"/>
        </w:rPr>
        <w:t>的拒收</w:t>
      </w:r>
    </w:p>
    <w:p>
      <w:pPr>
        <w:spacing w:line="440" w:lineRule="exact"/>
        <w:ind w:firstLine="360"/>
        <w:rPr>
          <w:sz w:val="24"/>
          <w:szCs w:val="24"/>
        </w:rPr>
      </w:pPr>
      <w:r>
        <w:rPr>
          <w:rFonts w:hint="eastAsia"/>
          <w:sz w:val="24"/>
          <w:szCs w:val="24"/>
        </w:rPr>
        <w:t>3.1 代理机构拒绝接收在其规定的</w:t>
      </w:r>
      <w:r>
        <w:rPr>
          <w:sz w:val="24"/>
          <w:szCs w:val="24"/>
        </w:rPr>
        <w:t>响应文件提交截止时间</w:t>
      </w:r>
      <w:r>
        <w:rPr>
          <w:rFonts w:hint="eastAsia"/>
          <w:sz w:val="24"/>
          <w:szCs w:val="24"/>
        </w:rPr>
        <w:t>后上传的任何响应文件。</w:t>
      </w:r>
    </w:p>
    <w:p>
      <w:pPr>
        <w:spacing w:line="440" w:lineRule="exact"/>
        <w:rPr>
          <w:b/>
          <w:sz w:val="24"/>
          <w:szCs w:val="24"/>
        </w:rPr>
      </w:pPr>
      <w:bookmarkStart w:id="54" w:name="_Toc16938544"/>
      <w:bookmarkStart w:id="55" w:name="_Toc513029228"/>
      <w:bookmarkStart w:id="56" w:name="_Toc20823300"/>
      <w:r>
        <w:rPr>
          <w:rFonts w:hint="eastAsia"/>
          <w:b/>
          <w:sz w:val="24"/>
          <w:szCs w:val="24"/>
        </w:rPr>
        <w:t>4、</w:t>
      </w:r>
      <w:r>
        <w:rPr>
          <w:b/>
          <w:sz w:val="24"/>
          <w:szCs w:val="24"/>
        </w:rPr>
        <w:t>响应</w:t>
      </w:r>
      <w:r>
        <w:rPr>
          <w:rFonts w:hint="eastAsia"/>
          <w:b/>
          <w:sz w:val="24"/>
          <w:szCs w:val="24"/>
        </w:rPr>
        <w:t>文件的撤回和修改</w:t>
      </w:r>
      <w:bookmarkEnd w:id="54"/>
      <w:bookmarkEnd w:id="55"/>
      <w:bookmarkEnd w:id="56"/>
    </w:p>
    <w:p>
      <w:pPr>
        <w:spacing w:line="440" w:lineRule="exact"/>
        <w:ind w:firstLine="360"/>
        <w:rPr>
          <w:sz w:val="24"/>
          <w:szCs w:val="24"/>
        </w:rPr>
      </w:pPr>
      <w:r>
        <w:rPr>
          <w:rFonts w:hint="eastAsia"/>
          <w:sz w:val="24"/>
          <w:szCs w:val="24"/>
        </w:rPr>
        <w:t>4.1 响应文件的撤回</w:t>
      </w:r>
    </w:p>
    <w:p>
      <w:pPr>
        <w:spacing w:line="440" w:lineRule="exact"/>
        <w:ind w:firstLine="600"/>
        <w:rPr>
          <w:sz w:val="24"/>
          <w:szCs w:val="24"/>
        </w:rPr>
      </w:pPr>
      <w:r>
        <w:rPr>
          <w:rFonts w:hint="eastAsia"/>
          <w:sz w:val="24"/>
          <w:szCs w:val="24"/>
        </w:rPr>
        <w:t>4.1.1 电子响应文件的撤回</w:t>
      </w:r>
    </w:p>
    <w:p>
      <w:pPr>
        <w:spacing w:line="440" w:lineRule="exact"/>
        <w:ind w:firstLine="600"/>
        <w:rPr>
          <w:sz w:val="24"/>
          <w:szCs w:val="24"/>
        </w:rPr>
      </w:pPr>
      <w:r>
        <w:rPr>
          <w:rFonts w:hint="eastAsia"/>
          <w:sz w:val="24"/>
          <w:szCs w:val="24"/>
        </w:rPr>
        <w:t>供应商可在</w:t>
      </w:r>
      <w:r>
        <w:rPr>
          <w:sz w:val="24"/>
          <w:szCs w:val="24"/>
        </w:rPr>
        <w:t>响应文件提交截止时间</w:t>
      </w:r>
      <w:r>
        <w:rPr>
          <w:rFonts w:hint="eastAsia"/>
          <w:sz w:val="24"/>
          <w:szCs w:val="24"/>
        </w:rPr>
        <w:t>前，撤回其电子响应文件，具体操作方法见《苏采云系统供应商操作手册》。</w:t>
      </w:r>
    </w:p>
    <w:p>
      <w:pPr>
        <w:spacing w:line="440" w:lineRule="exact"/>
        <w:ind w:firstLine="602"/>
        <w:rPr>
          <w:b/>
          <w:bCs/>
          <w:sz w:val="24"/>
          <w:szCs w:val="24"/>
        </w:rPr>
      </w:pPr>
      <w:r>
        <w:rPr>
          <w:rFonts w:hint="eastAsia"/>
          <w:b/>
          <w:bCs/>
          <w:sz w:val="24"/>
          <w:szCs w:val="24"/>
        </w:rPr>
        <w:t>4.1.2 供应商撤回电子响应文件，则认为其不再参与本项目投标活动。</w:t>
      </w:r>
    </w:p>
    <w:p>
      <w:pPr>
        <w:spacing w:line="440" w:lineRule="exact"/>
        <w:ind w:firstLine="360"/>
        <w:rPr>
          <w:sz w:val="24"/>
          <w:szCs w:val="24"/>
        </w:rPr>
      </w:pPr>
      <w:r>
        <w:rPr>
          <w:rFonts w:hint="eastAsia"/>
          <w:sz w:val="24"/>
          <w:szCs w:val="24"/>
        </w:rPr>
        <w:t>4.2 响应文件的修改</w:t>
      </w:r>
    </w:p>
    <w:p>
      <w:pPr>
        <w:spacing w:line="440" w:lineRule="exact"/>
        <w:ind w:firstLine="600"/>
        <w:rPr>
          <w:sz w:val="24"/>
          <w:szCs w:val="24"/>
        </w:rPr>
      </w:pPr>
      <w:r>
        <w:rPr>
          <w:rFonts w:hint="eastAsia"/>
          <w:sz w:val="24"/>
          <w:szCs w:val="24"/>
        </w:rPr>
        <w:t>4.2.1 供应商可在</w:t>
      </w:r>
      <w:r>
        <w:rPr>
          <w:sz w:val="24"/>
          <w:szCs w:val="24"/>
        </w:rPr>
        <w:t>响应文件提交截止时间</w:t>
      </w:r>
      <w:r>
        <w:rPr>
          <w:rFonts w:hint="eastAsia"/>
          <w:sz w:val="24"/>
          <w:szCs w:val="24"/>
        </w:rPr>
        <w:t>前，对其电子响应文件进行修改，具体操作方法见《苏采云系统供应商操作手册》。</w:t>
      </w:r>
    </w:p>
    <w:p>
      <w:pPr>
        <w:spacing w:line="440" w:lineRule="exact"/>
        <w:ind w:firstLine="600"/>
        <w:rPr>
          <w:sz w:val="24"/>
          <w:szCs w:val="24"/>
        </w:rPr>
      </w:pPr>
      <w:r>
        <w:rPr>
          <w:rFonts w:hint="eastAsia"/>
          <w:sz w:val="24"/>
          <w:szCs w:val="24"/>
        </w:rPr>
        <w:t>4.2.2 在</w:t>
      </w:r>
      <w:r>
        <w:rPr>
          <w:sz w:val="24"/>
          <w:szCs w:val="24"/>
        </w:rPr>
        <w:t>响应文件提交截止时间</w:t>
      </w:r>
      <w:r>
        <w:rPr>
          <w:rFonts w:hint="eastAsia"/>
          <w:sz w:val="24"/>
          <w:szCs w:val="24"/>
        </w:rPr>
        <w:t>之后，</w:t>
      </w:r>
      <w:r>
        <w:rPr>
          <w:sz w:val="24"/>
          <w:szCs w:val="24"/>
        </w:rPr>
        <w:t>供应商</w:t>
      </w:r>
      <w:r>
        <w:rPr>
          <w:rFonts w:hint="eastAsia"/>
          <w:sz w:val="24"/>
          <w:szCs w:val="24"/>
        </w:rPr>
        <w:t>不得对其电子</w:t>
      </w:r>
      <w:r>
        <w:rPr>
          <w:sz w:val="24"/>
          <w:szCs w:val="24"/>
        </w:rPr>
        <w:t>响应</w:t>
      </w:r>
      <w:r>
        <w:rPr>
          <w:rFonts w:hint="eastAsia"/>
          <w:sz w:val="24"/>
          <w:szCs w:val="24"/>
        </w:rPr>
        <w:t>文件作任何修改。</w:t>
      </w:r>
    </w:p>
    <w:p>
      <w:pPr>
        <w:spacing w:line="440" w:lineRule="exact"/>
        <w:ind w:firstLine="360"/>
        <w:rPr>
          <w:sz w:val="24"/>
          <w:szCs w:val="24"/>
        </w:rPr>
      </w:pPr>
      <w:r>
        <w:rPr>
          <w:rFonts w:hint="eastAsia"/>
          <w:sz w:val="24"/>
          <w:szCs w:val="24"/>
        </w:rPr>
        <w:t>4.3 在</w:t>
      </w:r>
      <w:r>
        <w:rPr>
          <w:sz w:val="24"/>
          <w:szCs w:val="24"/>
        </w:rPr>
        <w:t>响应文件提交截止时间</w:t>
      </w:r>
      <w:r>
        <w:rPr>
          <w:rFonts w:hint="eastAsia"/>
          <w:sz w:val="24"/>
          <w:szCs w:val="24"/>
        </w:rPr>
        <w:t>至磋商文件中规定的磋商有效期满之间的这段时间内，供应商不得撤回其投标。</w:t>
      </w:r>
    </w:p>
    <w:p>
      <w:pPr>
        <w:pStyle w:val="2"/>
      </w:pPr>
      <w:bookmarkStart w:id="57" w:name="_Toc6545"/>
      <w:bookmarkStart w:id="58" w:name="_Toc16232"/>
      <w:bookmarkStart w:id="59" w:name="_Toc18407"/>
      <w:bookmarkStart w:id="60" w:name="_Toc7047"/>
      <w:r>
        <w:t>五、磋商与评审</w:t>
      </w:r>
      <w:bookmarkEnd w:id="57"/>
      <w:bookmarkEnd w:id="58"/>
      <w:bookmarkEnd w:id="59"/>
      <w:bookmarkEnd w:id="60"/>
    </w:p>
    <w:p>
      <w:pPr>
        <w:spacing w:line="440" w:lineRule="exact"/>
        <w:rPr>
          <w:b/>
          <w:sz w:val="24"/>
          <w:szCs w:val="24"/>
        </w:rPr>
      </w:pPr>
      <w:r>
        <w:rPr>
          <w:rFonts w:hint="eastAsia"/>
          <w:b/>
          <w:sz w:val="24"/>
          <w:szCs w:val="24"/>
        </w:rPr>
        <w:t>1</w:t>
      </w:r>
      <w:r>
        <w:rPr>
          <w:b/>
          <w:sz w:val="24"/>
          <w:szCs w:val="24"/>
        </w:rPr>
        <w:t>、磋商</w:t>
      </w:r>
      <w:r>
        <w:rPr>
          <w:rFonts w:hint="eastAsia"/>
          <w:b/>
          <w:sz w:val="24"/>
          <w:szCs w:val="24"/>
        </w:rPr>
        <w:t>供应商</w:t>
      </w:r>
    </w:p>
    <w:p>
      <w:pPr>
        <w:spacing w:line="440" w:lineRule="exact"/>
        <w:ind w:firstLine="360"/>
        <w:rPr>
          <w:sz w:val="24"/>
          <w:szCs w:val="24"/>
        </w:rPr>
      </w:pPr>
      <w:r>
        <w:rPr>
          <w:rFonts w:hint="eastAsia"/>
          <w:sz w:val="24"/>
          <w:szCs w:val="24"/>
        </w:rPr>
        <w:t xml:space="preserve">1.1 </w:t>
      </w:r>
      <w:r>
        <w:rPr>
          <w:sz w:val="24"/>
          <w:szCs w:val="24"/>
        </w:rPr>
        <w:t>采购代理机构按本须知规定的时间、地点主持磋商采购活动。</w:t>
      </w:r>
    </w:p>
    <w:p>
      <w:pPr>
        <w:spacing w:line="440" w:lineRule="exact"/>
        <w:ind w:firstLine="360"/>
        <w:rPr>
          <w:sz w:val="24"/>
          <w:szCs w:val="24"/>
        </w:rPr>
      </w:pPr>
      <w:r>
        <w:rPr>
          <w:rFonts w:hint="eastAsia"/>
          <w:sz w:val="24"/>
          <w:szCs w:val="24"/>
        </w:rPr>
        <w:t>1.2 供应商应当按照《苏采云系统供应商操作手册》规定，参加开标活动和在苏采云系统规定的时间内对响应文件进行解密</w:t>
      </w:r>
      <w:r>
        <w:rPr>
          <w:sz w:val="24"/>
          <w:szCs w:val="24"/>
        </w:rPr>
        <w:t>。</w:t>
      </w:r>
    </w:p>
    <w:p>
      <w:pPr>
        <w:spacing w:line="440" w:lineRule="exact"/>
        <w:ind w:firstLine="360"/>
        <w:rPr>
          <w:sz w:val="24"/>
          <w:szCs w:val="24"/>
        </w:rPr>
      </w:pPr>
      <w:r>
        <w:rPr>
          <w:rFonts w:hint="eastAsia"/>
          <w:sz w:val="24"/>
          <w:szCs w:val="24"/>
        </w:rPr>
        <w:t xml:space="preserve">1.3 </w:t>
      </w:r>
      <w:r>
        <w:rPr>
          <w:sz w:val="24"/>
          <w:szCs w:val="24"/>
        </w:rPr>
        <w:t>成功解密的磋商供应商少于三家</w:t>
      </w:r>
      <w:r>
        <w:rPr>
          <w:rFonts w:hint="eastAsia"/>
          <w:sz w:val="24"/>
          <w:szCs w:val="24"/>
        </w:rPr>
        <w:t>的</w:t>
      </w:r>
      <w:r>
        <w:rPr>
          <w:sz w:val="24"/>
          <w:szCs w:val="24"/>
        </w:rPr>
        <w:t>，则本次采购失败。</w:t>
      </w:r>
    </w:p>
    <w:p>
      <w:pPr>
        <w:spacing w:line="440" w:lineRule="exact"/>
        <w:rPr>
          <w:b/>
          <w:sz w:val="24"/>
          <w:szCs w:val="24"/>
        </w:rPr>
      </w:pPr>
      <w:r>
        <w:rPr>
          <w:b/>
          <w:sz w:val="24"/>
          <w:szCs w:val="24"/>
        </w:rPr>
        <w:t>2、磋商小组</w:t>
      </w:r>
    </w:p>
    <w:p>
      <w:pPr>
        <w:spacing w:line="440" w:lineRule="exact"/>
        <w:ind w:firstLine="360"/>
        <w:rPr>
          <w:sz w:val="24"/>
          <w:szCs w:val="24"/>
        </w:rPr>
      </w:pPr>
      <w:r>
        <w:rPr>
          <w:sz w:val="24"/>
          <w:szCs w:val="24"/>
        </w:rPr>
        <w:t>2.1 代理机构依法组建磋商小组与供应商就采购具体事宜分别进行磋商。</w:t>
      </w:r>
    </w:p>
    <w:p>
      <w:pPr>
        <w:spacing w:line="440" w:lineRule="exact"/>
        <w:ind w:firstLine="360"/>
        <w:rPr>
          <w:sz w:val="24"/>
          <w:szCs w:val="24"/>
        </w:rPr>
      </w:pPr>
      <w:r>
        <w:rPr>
          <w:sz w:val="24"/>
          <w:szCs w:val="24"/>
        </w:rPr>
        <w:t>2.2 磋商小组由采购人代表和评审专家共三人</w:t>
      </w:r>
      <w:r>
        <w:rPr>
          <w:rFonts w:hint="eastAsia"/>
          <w:sz w:val="24"/>
          <w:szCs w:val="24"/>
        </w:rPr>
        <w:t>或</w:t>
      </w:r>
      <w:r>
        <w:rPr>
          <w:sz w:val="24"/>
          <w:szCs w:val="24"/>
        </w:rPr>
        <w:t>以上单数组成。</w:t>
      </w:r>
    </w:p>
    <w:p>
      <w:pPr>
        <w:spacing w:line="440" w:lineRule="exact"/>
        <w:ind w:firstLine="360"/>
        <w:rPr>
          <w:sz w:val="24"/>
          <w:szCs w:val="24"/>
        </w:rPr>
      </w:pPr>
      <w:r>
        <w:rPr>
          <w:sz w:val="24"/>
          <w:szCs w:val="24"/>
        </w:rPr>
        <w:t>2.3 磋商小组负责对响应文件的有效性、完整性和响应程度进行审查，对提交最后报价的供应商的响应文件和最后报价进行综合评分，并推荐成交候选</w:t>
      </w:r>
      <w:r>
        <w:rPr>
          <w:rFonts w:hint="eastAsia"/>
          <w:sz w:val="24"/>
          <w:szCs w:val="24"/>
        </w:rPr>
        <w:t>人</w:t>
      </w:r>
      <w:r>
        <w:rPr>
          <w:sz w:val="24"/>
          <w:szCs w:val="24"/>
        </w:rPr>
        <w:t>。</w:t>
      </w:r>
    </w:p>
    <w:p>
      <w:pPr>
        <w:spacing w:line="440" w:lineRule="exact"/>
        <w:ind w:firstLine="360"/>
        <w:rPr>
          <w:sz w:val="24"/>
          <w:szCs w:val="24"/>
        </w:rPr>
      </w:pPr>
      <w:r>
        <w:rPr>
          <w:sz w:val="24"/>
          <w:szCs w:val="24"/>
        </w:rPr>
        <w:t>2.4 磋商小组将对供应商的商业、技术秘密等予以保密</w:t>
      </w:r>
      <w:r>
        <w:rPr>
          <w:sz w:val="24"/>
        </w:rPr>
        <w:t>。</w:t>
      </w:r>
    </w:p>
    <w:p>
      <w:pPr>
        <w:spacing w:line="440" w:lineRule="exact"/>
        <w:rPr>
          <w:b/>
          <w:sz w:val="24"/>
          <w:szCs w:val="24"/>
        </w:rPr>
      </w:pPr>
      <w:r>
        <w:rPr>
          <w:rFonts w:hint="eastAsia"/>
          <w:b/>
          <w:sz w:val="24"/>
          <w:szCs w:val="24"/>
        </w:rPr>
        <w:t>3、对响应文件的审查</w:t>
      </w:r>
    </w:p>
    <w:p>
      <w:pPr>
        <w:spacing w:line="440" w:lineRule="exact"/>
        <w:ind w:firstLine="360"/>
        <w:rPr>
          <w:sz w:val="24"/>
          <w:szCs w:val="24"/>
        </w:rPr>
      </w:pPr>
      <w:r>
        <w:rPr>
          <w:rFonts w:hint="eastAsia"/>
          <w:sz w:val="24"/>
          <w:szCs w:val="24"/>
        </w:rPr>
        <w:t>3.1 响应文件审查分为资格审查和符合性审查。</w:t>
      </w:r>
    </w:p>
    <w:p>
      <w:pPr>
        <w:spacing w:line="440" w:lineRule="exact"/>
        <w:ind w:firstLine="600"/>
        <w:rPr>
          <w:sz w:val="24"/>
          <w:szCs w:val="24"/>
        </w:rPr>
      </w:pPr>
      <w:r>
        <w:rPr>
          <w:rFonts w:hint="eastAsia"/>
          <w:sz w:val="24"/>
          <w:szCs w:val="24"/>
        </w:rPr>
        <w:t>3.1.1 资格审查：依据法律法规和磋商文件的规定，由</w:t>
      </w:r>
      <w:r>
        <w:rPr>
          <w:sz w:val="24"/>
          <w:szCs w:val="24"/>
        </w:rPr>
        <w:t>磋商小组</w:t>
      </w:r>
      <w:r>
        <w:rPr>
          <w:rFonts w:hint="eastAsia"/>
          <w:sz w:val="24"/>
          <w:szCs w:val="24"/>
        </w:rPr>
        <w:t>对响应文件中的资格证明文件进行审查。</w:t>
      </w:r>
      <w:r>
        <w:rPr>
          <w:sz w:val="24"/>
          <w:szCs w:val="24"/>
        </w:rPr>
        <w:t>以确定供应商是否具备参加磋商的资格</w:t>
      </w:r>
      <w:r>
        <w:rPr>
          <w:rFonts w:hint="eastAsia"/>
          <w:sz w:val="24"/>
          <w:szCs w:val="24"/>
        </w:rPr>
        <w:t>。</w:t>
      </w:r>
    </w:p>
    <w:p>
      <w:pPr>
        <w:spacing w:line="440" w:lineRule="exact"/>
        <w:ind w:firstLine="600"/>
        <w:rPr>
          <w:sz w:val="24"/>
          <w:szCs w:val="24"/>
        </w:rPr>
      </w:pPr>
      <w:r>
        <w:rPr>
          <w:sz w:val="24"/>
          <w:szCs w:val="24"/>
        </w:rPr>
        <w:t>磋商小组</w:t>
      </w:r>
      <w:r>
        <w:rPr>
          <w:rFonts w:hint="eastAsia"/>
          <w:sz w:val="24"/>
          <w:szCs w:val="24"/>
        </w:rPr>
        <w:t>在进行资格性审查的同时，将在中国政府采购网、信用中国网站、信用江苏网站、信用中国（江苏苏州）</w:t>
      </w:r>
      <w:r>
        <w:rPr>
          <w:sz w:val="24"/>
          <w:szCs w:val="24"/>
        </w:rPr>
        <w:t>网站</w:t>
      </w:r>
      <w:r>
        <w:rPr>
          <w:rFonts w:hint="eastAsia"/>
          <w:sz w:val="24"/>
          <w:szCs w:val="24"/>
        </w:rPr>
        <w:t>查询供应商的信用记录，以确定供应商是否具备磋商资格，查询结果留存并归档。</w:t>
      </w:r>
    </w:p>
    <w:p>
      <w:pPr>
        <w:spacing w:line="440" w:lineRule="exact"/>
        <w:ind w:firstLine="600"/>
        <w:rPr>
          <w:sz w:val="24"/>
          <w:szCs w:val="24"/>
        </w:rPr>
      </w:pPr>
      <w:r>
        <w:rPr>
          <w:rFonts w:hint="eastAsia"/>
          <w:sz w:val="24"/>
          <w:szCs w:val="24"/>
        </w:rPr>
        <w:t>3.1.2 符合性审查：依据磋商文件的规定，由</w:t>
      </w:r>
      <w:r>
        <w:rPr>
          <w:sz w:val="24"/>
          <w:szCs w:val="24"/>
        </w:rPr>
        <w:t>磋商小组</w:t>
      </w:r>
      <w:r>
        <w:rPr>
          <w:rFonts w:hint="eastAsia"/>
          <w:sz w:val="24"/>
          <w:szCs w:val="24"/>
        </w:rPr>
        <w:t>从响应文件的有效性、完整性和对磋商文件的响应程度进行审查，以确定是否对磋商文件的实质性要求作出响应。</w:t>
      </w:r>
    </w:p>
    <w:p>
      <w:pPr>
        <w:spacing w:line="440" w:lineRule="exact"/>
        <w:ind w:firstLine="600"/>
        <w:rPr>
          <w:sz w:val="24"/>
          <w:szCs w:val="24"/>
        </w:rPr>
      </w:pPr>
      <w:r>
        <w:rPr>
          <w:rFonts w:hint="eastAsia"/>
          <w:sz w:val="24"/>
          <w:szCs w:val="24"/>
        </w:rPr>
        <w:t>3.1.3 未通过资格审查或符合性审查的供应商，代理机构将在苏采云系统中告知未通过资格审查或符合性审查的原因，评审结束后，代理机构将不再告知未通过资格审查或符合性审查的原因。</w:t>
      </w:r>
    </w:p>
    <w:p>
      <w:pPr>
        <w:spacing w:line="440" w:lineRule="exact"/>
        <w:ind w:firstLine="360"/>
        <w:rPr>
          <w:sz w:val="24"/>
          <w:szCs w:val="24"/>
        </w:rPr>
      </w:pPr>
      <w:r>
        <w:rPr>
          <w:rFonts w:hint="eastAsia"/>
          <w:sz w:val="24"/>
          <w:szCs w:val="24"/>
        </w:rPr>
        <w:t>3.2 在详细评标之前，</w:t>
      </w:r>
      <w:r>
        <w:rPr>
          <w:sz w:val="24"/>
          <w:szCs w:val="24"/>
        </w:rPr>
        <w:t>磋商小组</w:t>
      </w:r>
      <w:r>
        <w:rPr>
          <w:rFonts w:hint="eastAsia"/>
          <w:sz w:val="24"/>
          <w:szCs w:val="24"/>
        </w:rPr>
        <w:t>将首先审查每份响应文件是否实质性响应了磋商文件的要求。实质性响应的投标应该是与磋商文件要求的全部条款、条件和规格相符，没有重大偏离或保留的投标。</w:t>
      </w:r>
    </w:p>
    <w:p>
      <w:pPr>
        <w:spacing w:line="440" w:lineRule="exact"/>
        <w:ind w:firstLine="360"/>
        <w:rPr>
          <w:sz w:val="24"/>
          <w:szCs w:val="24"/>
        </w:rPr>
      </w:pPr>
      <w:r>
        <w:rPr>
          <w:rFonts w:hint="eastAsia"/>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磋商小组</w:t>
      </w:r>
      <w:r>
        <w:rPr>
          <w:rFonts w:hint="eastAsia"/>
          <w:sz w:val="24"/>
          <w:szCs w:val="24"/>
        </w:rPr>
        <w:t>以少数服从多数的原则作出结论。评委决定响应文件的响应性只根据响应文件本身的内容，而不寻求外部的证据。</w:t>
      </w:r>
    </w:p>
    <w:p>
      <w:pPr>
        <w:spacing w:line="440" w:lineRule="exact"/>
        <w:ind w:firstLine="360"/>
        <w:rPr>
          <w:sz w:val="24"/>
          <w:szCs w:val="24"/>
        </w:rPr>
      </w:pPr>
      <w:r>
        <w:rPr>
          <w:rFonts w:hint="eastAsia"/>
          <w:sz w:val="24"/>
          <w:szCs w:val="24"/>
        </w:rPr>
        <w:t>3.3 如果响应文件实质上没有响应磋商文件的要求，</w:t>
      </w:r>
      <w:r>
        <w:rPr>
          <w:sz w:val="24"/>
          <w:szCs w:val="24"/>
        </w:rPr>
        <w:t>磋商小组</w:t>
      </w:r>
      <w:r>
        <w:rPr>
          <w:rFonts w:hint="eastAsia"/>
          <w:sz w:val="24"/>
          <w:szCs w:val="24"/>
        </w:rPr>
        <w:t>将予以拒绝，供应商不得通过修改或撤销不合要求的偏离或保留而使其投标成为实质性响应的投标。</w:t>
      </w:r>
    </w:p>
    <w:p>
      <w:pPr>
        <w:spacing w:line="440" w:lineRule="exact"/>
        <w:ind w:firstLine="360"/>
        <w:rPr>
          <w:sz w:val="24"/>
          <w:szCs w:val="24"/>
        </w:rPr>
      </w:pPr>
      <w:r>
        <w:rPr>
          <w:rFonts w:hint="eastAsia"/>
          <w:sz w:val="24"/>
          <w:szCs w:val="24"/>
        </w:rPr>
        <w:t xml:space="preserve">3.4 </w:t>
      </w:r>
      <w:r>
        <w:rPr>
          <w:sz w:val="24"/>
          <w:szCs w:val="24"/>
        </w:rPr>
        <w:t>磋商小组</w:t>
      </w:r>
      <w:r>
        <w:rPr>
          <w:rFonts w:hint="eastAsia"/>
          <w:sz w:val="24"/>
          <w:szCs w:val="24"/>
        </w:rPr>
        <w:t>将对确定为实质性响应的投标进行进一步审核</w:t>
      </w:r>
      <w:r>
        <w:rPr>
          <w:sz w:val="24"/>
        </w:rPr>
        <w:t>，</w:t>
      </w:r>
      <w:r>
        <w:rPr>
          <w:rFonts w:hint="eastAsia"/>
          <w:sz w:val="24"/>
          <w:szCs w:val="24"/>
        </w:rPr>
        <w:t>看其是否有计算上或累加上的算术错误，修正错误的原则如下</w:t>
      </w:r>
      <w:r>
        <w:rPr>
          <w:rFonts w:hint="eastAsia"/>
          <w:sz w:val="24"/>
        </w:rPr>
        <w:t>：</w:t>
      </w:r>
    </w:p>
    <w:p>
      <w:pPr>
        <w:spacing w:line="440" w:lineRule="exact"/>
        <w:ind w:firstLine="360"/>
        <w:rPr>
          <w:sz w:val="24"/>
          <w:szCs w:val="24"/>
        </w:rPr>
      </w:pPr>
      <w:r>
        <w:rPr>
          <w:rFonts w:hint="eastAsia"/>
          <w:sz w:val="24"/>
          <w:szCs w:val="24"/>
        </w:rPr>
        <w:t>（1）</w:t>
      </w:r>
      <w:r>
        <w:rPr>
          <w:rFonts w:hint="eastAsia"/>
          <w:bCs/>
          <w:sz w:val="24"/>
          <w:szCs w:val="21"/>
        </w:rPr>
        <w:t>响应</w:t>
      </w:r>
      <w:r>
        <w:rPr>
          <w:rFonts w:hint="eastAsia"/>
          <w:sz w:val="24"/>
          <w:szCs w:val="24"/>
        </w:rPr>
        <w:t>文件中报价一览表内容与</w:t>
      </w:r>
      <w:r>
        <w:rPr>
          <w:rFonts w:hint="eastAsia"/>
          <w:bCs/>
          <w:sz w:val="24"/>
          <w:szCs w:val="21"/>
        </w:rPr>
        <w:t>响应</w:t>
      </w:r>
      <w:r>
        <w:rPr>
          <w:rFonts w:hint="eastAsia"/>
          <w:sz w:val="24"/>
          <w:szCs w:val="24"/>
        </w:rPr>
        <w:t>文件中相应内容不一致的，以报价一览表为准。</w:t>
      </w:r>
    </w:p>
    <w:p>
      <w:pPr>
        <w:spacing w:line="440" w:lineRule="exact"/>
        <w:ind w:firstLine="360"/>
        <w:rPr>
          <w:sz w:val="24"/>
          <w:szCs w:val="24"/>
        </w:rPr>
      </w:pPr>
      <w:r>
        <w:rPr>
          <w:rFonts w:hint="eastAsia"/>
          <w:sz w:val="24"/>
          <w:szCs w:val="24"/>
        </w:rPr>
        <w:t>（2）大写金额和小写金额不一致的，以大写金额为准。</w:t>
      </w:r>
    </w:p>
    <w:p>
      <w:pPr>
        <w:spacing w:line="440" w:lineRule="exact"/>
        <w:ind w:firstLine="360"/>
        <w:rPr>
          <w:sz w:val="24"/>
          <w:szCs w:val="24"/>
        </w:rPr>
      </w:pPr>
      <w:r>
        <w:rPr>
          <w:rFonts w:hint="eastAsia"/>
          <w:sz w:val="24"/>
          <w:szCs w:val="24"/>
        </w:rPr>
        <w:t>（3）单价金额小数点或者百分比有明显错位的，以报价一览表的总价为准，并修改单价。</w:t>
      </w:r>
    </w:p>
    <w:p>
      <w:pPr>
        <w:spacing w:line="440" w:lineRule="exact"/>
        <w:ind w:firstLine="360"/>
        <w:rPr>
          <w:sz w:val="24"/>
          <w:szCs w:val="24"/>
        </w:rPr>
      </w:pPr>
      <w:r>
        <w:rPr>
          <w:rFonts w:hint="eastAsia"/>
          <w:sz w:val="24"/>
          <w:szCs w:val="24"/>
        </w:rPr>
        <w:t>（4）总价金额与按单价汇总金额不一致的，以单价金额计算结果为准。</w:t>
      </w:r>
    </w:p>
    <w:p>
      <w:pPr>
        <w:spacing w:line="440" w:lineRule="exact"/>
        <w:ind w:firstLine="360"/>
        <w:rPr>
          <w:sz w:val="24"/>
          <w:szCs w:val="24"/>
        </w:rPr>
      </w:pPr>
      <w:r>
        <w:rPr>
          <w:sz w:val="24"/>
          <w:szCs w:val="24"/>
        </w:rPr>
        <w:t>（</w:t>
      </w:r>
      <w:r>
        <w:rPr>
          <w:rFonts w:hint="eastAsia"/>
          <w:sz w:val="24"/>
          <w:szCs w:val="24"/>
        </w:rPr>
        <w:t>5</w:t>
      </w:r>
      <w:r>
        <w:rPr>
          <w:sz w:val="24"/>
          <w:szCs w:val="24"/>
        </w:rPr>
        <w:t>）对不同文字文本</w:t>
      </w:r>
      <w:r>
        <w:rPr>
          <w:rFonts w:hint="eastAsia"/>
          <w:bCs/>
          <w:sz w:val="24"/>
          <w:szCs w:val="21"/>
        </w:rPr>
        <w:t>响应</w:t>
      </w:r>
      <w:r>
        <w:rPr>
          <w:sz w:val="24"/>
          <w:szCs w:val="24"/>
        </w:rPr>
        <w:t>文件的解释发生异议的，以中文文本为准</w:t>
      </w:r>
      <w:r>
        <w:rPr>
          <w:rFonts w:hint="eastAsia"/>
          <w:sz w:val="24"/>
          <w:szCs w:val="24"/>
        </w:rPr>
        <w:t>。</w:t>
      </w:r>
    </w:p>
    <w:p>
      <w:pPr>
        <w:spacing w:line="440" w:lineRule="exact"/>
        <w:ind w:firstLine="600"/>
        <w:rPr>
          <w:sz w:val="24"/>
          <w:szCs w:val="24"/>
        </w:rPr>
      </w:pPr>
      <w:r>
        <w:rPr>
          <w:rFonts w:hint="eastAsia"/>
          <w:sz w:val="24"/>
          <w:szCs w:val="24"/>
        </w:rPr>
        <w:t>同时出现两种以上错误的，按照前款规定的顺序修正。</w:t>
      </w:r>
    </w:p>
    <w:p>
      <w:pPr>
        <w:spacing w:line="440" w:lineRule="exact"/>
        <w:ind w:firstLine="360"/>
        <w:rPr>
          <w:sz w:val="24"/>
        </w:rPr>
      </w:pPr>
      <w:r>
        <w:rPr>
          <w:rFonts w:hint="eastAsia"/>
          <w:sz w:val="24"/>
        </w:rPr>
        <w:t>（6）如供应商属于小微企业，中小企业价格按照价格计算，如价格因故予以纠正，中小企业价格采用纠正后的价格。</w:t>
      </w:r>
    </w:p>
    <w:p>
      <w:pPr>
        <w:spacing w:line="440" w:lineRule="exact"/>
        <w:ind w:firstLine="360"/>
        <w:rPr>
          <w:sz w:val="24"/>
          <w:szCs w:val="24"/>
        </w:rPr>
      </w:pPr>
      <w:r>
        <w:rPr>
          <w:rFonts w:hint="eastAsia"/>
          <w:sz w:val="24"/>
          <w:szCs w:val="24"/>
        </w:rPr>
        <w:t xml:space="preserve">3.5 </w:t>
      </w:r>
      <w:r>
        <w:rPr>
          <w:sz w:val="24"/>
          <w:szCs w:val="24"/>
        </w:rPr>
        <w:t>磋商小组</w:t>
      </w:r>
      <w:r>
        <w:rPr>
          <w:rFonts w:hint="eastAsia"/>
          <w:sz w:val="24"/>
          <w:szCs w:val="24"/>
        </w:rPr>
        <w:t>将按上述修正错误的方法调整响应文件中的总报价，并通过苏采云系统告知供应商，调整后的价格应对供应商具有约束力。如果供应商不接受修正后的价格，则其投标将被拒绝。</w:t>
      </w:r>
    </w:p>
    <w:p>
      <w:pPr>
        <w:spacing w:line="440" w:lineRule="exact"/>
        <w:ind w:firstLine="360"/>
        <w:rPr>
          <w:sz w:val="24"/>
          <w:szCs w:val="24"/>
        </w:rPr>
      </w:pPr>
      <w:r>
        <w:rPr>
          <w:rFonts w:hint="eastAsia"/>
          <w:sz w:val="24"/>
          <w:szCs w:val="24"/>
        </w:rPr>
        <w:t>3.6 采用综合评分法的采购项目，</w:t>
      </w:r>
      <w:r>
        <w:rPr>
          <w:sz w:val="24"/>
          <w:szCs w:val="24"/>
        </w:rPr>
        <w:t>磋商小组将采用综合评分法对提交最后报价的供应商的响应文件和最后报价进行综合评分</w:t>
      </w:r>
      <w:r>
        <w:rPr>
          <w:sz w:val="24"/>
        </w:rPr>
        <w:t>。评标结果按</w:t>
      </w:r>
      <w:r>
        <w:rPr>
          <w:sz w:val="24"/>
          <w:szCs w:val="24"/>
        </w:rPr>
        <w:t>评审后得分由高到低顺序排列。得分相同的，按最后报价由低到高顺序排列。得分且最后报价相同的，</w:t>
      </w:r>
      <w:r>
        <w:rPr>
          <w:sz w:val="24"/>
          <w:szCs w:val="21"/>
        </w:rPr>
        <w:t>由</w:t>
      </w:r>
      <w:r>
        <w:rPr>
          <w:sz w:val="24"/>
          <w:szCs w:val="24"/>
        </w:rPr>
        <w:t>磋商小组</w:t>
      </w:r>
      <w:r>
        <w:rPr>
          <w:rFonts w:hint="eastAsia"/>
          <w:sz w:val="24"/>
          <w:szCs w:val="21"/>
        </w:rPr>
        <w:t>根据磋商文件规定的方式（磋商文件未规定的采取随机抽取的方式）</w:t>
      </w:r>
      <w:r>
        <w:rPr>
          <w:sz w:val="24"/>
          <w:szCs w:val="21"/>
        </w:rPr>
        <w:t>确定</w:t>
      </w:r>
      <w:r>
        <w:rPr>
          <w:rFonts w:hint="eastAsia"/>
          <w:sz w:val="24"/>
          <w:szCs w:val="21"/>
        </w:rPr>
        <w:t>成交候选人</w:t>
      </w:r>
      <w:r>
        <w:rPr>
          <w:sz w:val="24"/>
          <w:szCs w:val="21"/>
        </w:rPr>
        <w:t>。</w:t>
      </w:r>
    </w:p>
    <w:p>
      <w:pPr>
        <w:spacing w:line="440" w:lineRule="exact"/>
        <w:ind w:firstLine="360"/>
        <w:rPr>
          <w:sz w:val="24"/>
          <w:szCs w:val="24"/>
        </w:rPr>
      </w:pPr>
      <w:r>
        <w:rPr>
          <w:rFonts w:hint="eastAsia"/>
          <w:sz w:val="24"/>
          <w:szCs w:val="24"/>
        </w:rPr>
        <w:t>3.7 供应商在开、评标全过程中应保持通讯畅通，及时登录苏采云系统查阅、答复相关信息，并安排专人与代理机构及评委会联系。</w:t>
      </w:r>
    </w:p>
    <w:p>
      <w:pPr>
        <w:spacing w:line="440" w:lineRule="exact"/>
        <w:rPr>
          <w:b/>
          <w:sz w:val="24"/>
          <w:szCs w:val="24"/>
        </w:rPr>
      </w:pPr>
      <w:r>
        <w:rPr>
          <w:rFonts w:hint="eastAsia"/>
          <w:b/>
          <w:sz w:val="24"/>
          <w:szCs w:val="24"/>
        </w:rPr>
        <w:t>4、磋商</w:t>
      </w:r>
      <w:r>
        <w:rPr>
          <w:b/>
          <w:sz w:val="24"/>
          <w:szCs w:val="24"/>
        </w:rPr>
        <w:t>过程</w:t>
      </w:r>
      <w:r>
        <w:rPr>
          <w:rFonts w:hint="eastAsia"/>
          <w:b/>
          <w:sz w:val="24"/>
          <w:szCs w:val="24"/>
        </w:rPr>
        <w:t>的保密与公正</w:t>
      </w:r>
    </w:p>
    <w:p>
      <w:pPr>
        <w:spacing w:line="440" w:lineRule="exact"/>
        <w:ind w:firstLine="360"/>
        <w:rPr>
          <w:sz w:val="24"/>
          <w:szCs w:val="24"/>
        </w:rPr>
      </w:pPr>
      <w:r>
        <w:rPr>
          <w:rFonts w:hint="eastAsia"/>
          <w:sz w:val="24"/>
          <w:szCs w:val="24"/>
        </w:rPr>
        <w:t>4.1 磋商开始</w:t>
      </w:r>
      <w:r>
        <w:rPr>
          <w:sz w:val="24"/>
          <w:szCs w:val="24"/>
        </w:rPr>
        <w:t>后，直至</w:t>
      </w:r>
      <w:r>
        <w:rPr>
          <w:rFonts w:hint="eastAsia"/>
          <w:sz w:val="24"/>
          <w:szCs w:val="24"/>
        </w:rPr>
        <w:t>确定成交供应商</w:t>
      </w:r>
      <w:r>
        <w:rPr>
          <w:sz w:val="24"/>
          <w:szCs w:val="24"/>
        </w:rPr>
        <w:t>止，凡是与审查、</w:t>
      </w:r>
      <w:r>
        <w:rPr>
          <w:rFonts w:hint="eastAsia"/>
          <w:sz w:val="24"/>
          <w:szCs w:val="24"/>
        </w:rPr>
        <w:t>磋商</w:t>
      </w:r>
      <w:r>
        <w:rPr>
          <w:sz w:val="24"/>
          <w:szCs w:val="24"/>
        </w:rPr>
        <w:t>、比较和评价</w:t>
      </w:r>
      <w:r>
        <w:rPr>
          <w:rFonts w:hint="eastAsia"/>
          <w:sz w:val="24"/>
          <w:szCs w:val="24"/>
        </w:rPr>
        <w:t>响应文件</w:t>
      </w:r>
      <w:r>
        <w:rPr>
          <w:sz w:val="24"/>
          <w:szCs w:val="24"/>
        </w:rPr>
        <w:t>有关的资料以及授标建议等，</w:t>
      </w:r>
      <w:r>
        <w:rPr>
          <w:rFonts w:hint="eastAsia"/>
          <w:sz w:val="24"/>
          <w:szCs w:val="24"/>
        </w:rPr>
        <w:t>采购人、评审专家、代理机构</w:t>
      </w:r>
      <w:r>
        <w:rPr>
          <w:sz w:val="24"/>
          <w:szCs w:val="24"/>
        </w:rPr>
        <w:t>均不得向</w:t>
      </w:r>
      <w:r>
        <w:rPr>
          <w:rFonts w:hint="eastAsia"/>
          <w:sz w:val="24"/>
          <w:szCs w:val="24"/>
        </w:rPr>
        <w:t>供应商或</w:t>
      </w:r>
      <w:r>
        <w:rPr>
          <w:sz w:val="24"/>
          <w:szCs w:val="24"/>
        </w:rPr>
        <w:t>与</w:t>
      </w:r>
      <w:r>
        <w:rPr>
          <w:rFonts w:hint="eastAsia"/>
          <w:sz w:val="24"/>
          <w:szCs w:val="24"/>
        </w:rPr>
        <w:t>评审</w:t>
      </w:r>
      <w:r>
        <w:rPr>
          <w:sz w:val="24"/>
          <w:szCs w:val="24"/>
        </w:rPr>
        <w:t>无关的其他人员透露</w:t>
      </w:r>
      <w:r>
        <w:rPr>
          <w:rFonts w:hint="eastAsia"/>
          <w:sz w:val="24"/>
          <w:szCs w:val="24"/>
        </w:rPr>
        <w:t>。</w:t>
      </w:r>
    </w:p>
    <w:p>
      <w:pPr>
        <w:spacing w:line="440" w:lineRule="exact"/>
        <w:ind w:firstLine="360"/>
        <w:rPr>
          <w:sz w:val="24"/>
          <w:szCs w:val="24"/>
        </w:rPr>
      </w:pPr>
      <w:r>
        <w:rPr>
          <w:rFonts w:hint="eastAsia"/>
          <w:sz w:val="24"/>
          <w:szCs w:val="24"/>
        </w:rPr>
        <w:t xml:space="preserve">4.2 </w:t>
      </w:r>
      <w:r>
        <w:rPr>
          <w:sz w:val="24"/>
          <w:szCs w:val="24"/>
        </w:rPr>
        <w:t>在</w:t>
      </w:r>
      <w:r>
        <w:rPr>
          <w:rFonts w:hint="eastAsia"/>
          <w:sz w:val="24"/>
          <w:szCs w:val="24"/>
        </w:rPr>
        <w:t>磋商</w:t>
      </w:r>
      <w:r>
        <w:rPr>
          <w:sz w:val="24"/>
          <w:szCs w:val="24"/>
        </w:rPr>
        <w:t>过程中，如果</w:t>
      </w:r>
      <w:r>
        <w:rPr>
          <w:rFonts w:hint="eastAsia"/>
          <w:sz w:val="24"/>
          <w:szCs w:val="24"/>
        </w:rPr>
        <w:t>供应商</w:t>
      </w:r>
      <w:r>
        <w:rPr>
          <w:sz w:val="24"/>
          <w:szCs w:val="24"/>
        </w:rPr>
        <w:t>试图向代理机构和参与</w:t>
      </w:r>
      <w:r>
        <w:rPr>
          <w:rFonts w:hint="eastAsia"/>
          <w:sz w:val="24"/>
          <w:szCs w:val="24"/>
        </w:rPr>
        <w:t>评审</w:t>
      </w:r>
      <w:r>
        <w:rPr>
          <w:sz w:val="24"/>
          <w:szCs w:val="24"/>
        </w:rPr>
        <w:t>的人员施加任何影响，都将会导致其</w:t>
      </w:r>
      <w:r>
        <w:rPr>
          <w:rFonts w:hint="eastAsia"/>
          <w:sz w:val="24"/>
          <w:szCs w:val="24"/>
        </w:rPr>
        <w:t>失去磋商资格</w:t>
      </w:r>
      <w:r>
        <w:rPr>
          <w:sz w:val="24"/>
          <w:szCs w:val="24"/>
        </w:rPr>
        <w:t>。</w:t>
      </w:r>
    </w:p>
    <w:p>
      <w:pPr>
        <w:spacing w:line="440" w:lineRule="exact"/>
        <w:ind w:firstLine="360"/>
        <w:rPr>
          <w:sz w:val="24"/>
          <w:szCs w:val="24"/>
        </w:rPr>
      </w:pPr>
      <w:r>
        <w:rPr>
          <w:rFonts w:hint="eastAsia"/>
          <w:sz w:val="24"/>
          <w:szCs w:val="24"/>
        </w:rPr>
        <w:t>4.</w:t>
      </w:r>
      <w:r>
        <w:rPr>
          <w:sz w:val="24"/>
          <w:szCs w:val="24"/>
        </w:rPr>
        <w:t>3</w:t>
      </w:r>
      <w:r>
        <w:rPr>
          <w:rFonts w:hint="eastAsia"/>
          <w:sz w:val="24"/>
          <w:szCs w:val="24"/>
        </w:rPr>
        <w:t xml:space="preserve"> 代理机构和</w:t>
      </w:r>
      <w:r>
        <w:rPr>
          <w:sz w:val="24"/>
          <w:szCs w:val="24"/>
        </w:rPr>
        <w:t>磋商小组</w:t>
      </w:r>
      <w:r>
        <w:rPr>
          <w:rFonts w:hint="eastAsia"/>
          <w:sz w:val="24"/>
          <w:szCs w:val="24"/>
        </w:rPr>
        <w:t>不向未成交的供应商解释未成交原因，也不公布评审过程中的相关细节。</w:t>
      </w:r>
    </w:p>
    <w:p>
      <w:pPr>
        <w:spacing w:line="440" w:lineRule="exact"/>
        <w:ind w:firstLine="360"/>
        <w:rPr>
          <w:sz w:val="24"/>
          <w:szCs w:val="24"/>
        </w:rPr>
      </w:pPr>
      <w:r>
        <w:rPr>
          <w:rFonts w:hint="eastAsia"/>
          <w:sz w:val="24"/>
          <w:szCs w:val="24"/>
        </w:rPr>
        <w:t>4.4 采用综合评分法的项目，未成交的供应商可于成交结果公告期限届满之日起通过苏采云系统查看自己的评审得分及排序情况。</w:t>
      </w:r>
    </w:p>
    <w:p>
      <w:pPr>
        <w:spacing w:line="440" w:lineRule="exact"/>
        <w:rPr>
          <w:b/>
          <w:sz w:val="24"/>
          <w:szCs w:val="24"/>
        </w:rPr>
      </w:pPr>
      <w:r>
        <w:rPr>
          <w:rFonts w:hint="eastAsia"/>
          <w:b/>
          <w:sz w:val="24"/>
          <w:szCs w:val="24"/>
        </w:rPr>
        <w:t>5、无效投标条款和废标条款</w:t>
      </w:r>
    </w:p>
    <w:p>
      <w:pPr>
        <w:spacing w:line="440" w:lineRule="exact"/>
        <w:ind w:firstLine="360"/>
        <w:rPr>
          <w:sz w:val="24"/>
          <w:szCs w:val="24"/>
        </w:rPr>
      </w:pPr>
      <w:r>
        <w:rPr>
          <w:rFonts w:hint="eastAsia"/>
          <w:sz w:val="24"/>
          <w:szCs w:val="24"/>
        </w:rPr>
        <w:t>5.1 无效投标条款</w:t>
      </w:r>
    </w:p>
    <w:p>
      <w:pPr>
        <w:spacing w:line="440" w:lineRule="exact"/>
        <w:ind w:firstLine="600"/>
        <w:rPr>
          <w:sz w:val="24"/>
          <w:szCs w:val="24"/>
        </w:rPr>
      </w:pPr>
      <w:r>
        <w:rPr>
          <w:rFonts w:hint="eastAsia"/>
          <w:sz w:val="24"/>
          <w:szCs w:val="24"/>
        </w:rPr>
        <w:t>5.1.1 供应商在苏采云系统规定的时间内未成功解密电子响应文件的。</w:t>
      </w:r>
    </w:p>
    <w:p>
      <w:pPr>
        <w:spacing w:line="440" w:lineRule="exact"/>
        <w:ind w:firstLine="600"/>
        <w:rPr>
          <w:sz w:val="24"/>
          <w:szCs w:val="24"/>
        </w:rPr>
      </w:pPr>
      <w:r>
        <w:rPr>
          <w:rFonts w:hint="eastAsia"/>
          <w:sz w:val="24"/>
          <w:szCs w:val="24"/>
        </w:rPr>
        <w:t>5.1.2 供应商未按照磋商文件要求上传电子响应文件的。</w:t>
      </w:r>
    </w:p>
    <w:p>
      <w:pPr>
        <w:spacing w:line="440" w:lineRule="exact"/>
        <w:ind w:firstLine="600"/>
        <w:rPr>
          <w:sz w:val="24"/>
          <w:szCs w:val="24"/>
        </w:rPr>
      </w:pPr>
      <w:r>
        <w:rPr>
          <w:rFonts w:hint="eastAsia"/>
          <w:sz w:val="24"/>
          <w:szCs w:val="24"/>
        </w:rPr>
        <w:t>5.1.3 同一供应商提交两个（含两个）以上不同的报价的。</w:t>
      </w:r>
    </w:p>
    <w:p>
      <w:pPr>
        <w:spacing w:line="440" w:lineRule="exact"/>
        <w:ind w:firstLine="600"/>
        <w:rPr>
          <w:sz w:val="24"/>
          <w:szCs w:val="24"/>
        </w:rPr>
      </w:pPr>
      <w:r>
        <w:rPr>
          <w:rFonts w:hint="eastAsia"/>
          <w:sz w:val="24"/>
          <w:szCs w:val="24"/>
        </w:rPr>
        <w:t>5.1.4 供应商</w:t>
      </w:r>
      <w:r>
        <w:rPr>
          <w:sz w:val="24"/>
          <w:szCs w:val="24"/>
        </w:rPr>
        <w:t>不具备</w:t>
      </w:r>
      <w:r>
        <w:rPr>
          <w:rFonts w:hint="eastAsia"/>
          <w:sz w:val="24"/>
          <w:szCs w:val="24"/>
        </w:rPr>
        <w:t>磋商</w:t>
      </w:r>
      <w:r>
        <w:rPr>
          <w:sz w:val="24"/>
          <w:szCs w:val="24"/>
        </w:rPr>
        <w:t>文件中规定的资格要求的</w:t>
      </w:r>
      <w:r>
        <w:rPr>
          <w:rFonts w:hint="eastAsia"/>
          <w:sz w:val="24"/>
          <w:szCs w:val="24"/>
        </w:rPr>
        <w:t>。</w:t>
      </w:r>
    </w:p>
    <w:p>
      <w:pPr>
        <w:spacing w:line="440" w:lineRule="exact"/>
        <w:ind w:firstLine="600"/>
        <w:rPr>
          <w:sz w:val="24"/>
          <w:szCs w:val="24"/>
        </w:rPr>
      </w:pPr>
      <w:r>
        <w:rPr>
          <w:rFonts w:hint="eastAsia"/>
          <w:sz w:val="24"/>
          <w:szCs w:val="24"/>
        </w:rPr>
        <w:t>5.1.5 供应商的报价超过了采购预算或最高限价的。</w:t>
      </w:r>
    </w:p>
    <w:p>
      <w:pPr>
        <w:spacing w:line="440" w:lineRule="exact"/>
        <w:ind w:firstLine="600"/>
        <w:rPr>
          <w:bCs/>
          <w:i/>
          <w:sz w:val="24"/>
          <w:szCs w:val="21"/>
          <w:u w:val="single"/>
        </w:rPr>
      </w:pPr>
      <w:r>
        <w:rPr>
          <w:rFonts w:hint="eastAsia"/>
          <w:sz w:val="24"/>
          <w:szCs w:val="24"/>
        </w:rPr>
        <w:t>5.1.6 未通过符合性审查的。</w:t>
      </w:r>
    </w:p>
    <w:p>
      <w:pPr>
        <w:spacing w:line="440" w:lineRule="exact"/>
        <w:ind w:firstLine="600"/>
        <w:rPr>
          <w:b/>
          <w:bCs/>
          <w:i w:val="0"/>
          <w:iCs/>
          <w:sz w:val="24"/>
          <w:szCs w:val="21"/>
          <w:u w:val="none"/>
        </w:rPr>
      </w:pPr>
      <w:r>
        <w:rPr>
          <w:rFonts w:hint="eastAsia"/>
          <w:sz w:val="24"/>
          <w:szCs w:val="24"/>
        </w:rPr>
        <w:t>5.1.7 不符合磋商文件</w:t>
      </w:r>
      <w:r>
        <w:rPr>
          <w:rFonts w:hint="eastAsia"/>
          <w:bCs/>
          <w:sz w:val="24"/>
          <w:szCs w:val="21"/>
        </w:rPr>
        <w:t>中规定的实质性要求和条件的</w:t>
      </w:r>
      <w:r>
        <w:rPr>
          <w:rFonts w:hint="eastAsia"/>
          <w:b/>
          <w:bCs/>
          <w:sz w:val="24"/>
          <w:szCs w:val="21"/>
        </w:rPr>
        <w:t>（</w:t>
      </w:r>
      <w:r>
        <w:rPr>
          <w:rFonts w:hint="eastAsia"/>
          <w:b/>
          <w:bCs/>
          <w:i w:val="0"/>
          <w:iCs/>
          <w:sz w:val="24"/>
          <w:szCs w:val="21"/>
          <w:u w:val="none"/>
        </w:rPr>
        <w:t>本磋商文件中</w:t>
      </w:r>
      <w:r>
        <w:rPr>
          <w:rFonts w:hint="eastAsia"/>
          <w:b/>
          <w:bCs/>
          <w:i w:val="0"/>
          <w:iCs/>
          <w:sz w:val="24"/>
          <w:szCs w:val="21"/>
          <w:u w:val="none"/>
          <w:lang w:val="en-US" w:eastAsia="zh-CN"/>
        </w:rPr>
        <w:t>标“★”项</w:t>
      </w:r>
      <w:r>
        <w:rPr>
          <w:rFonts w:hint="eastAsia"/>
          <w:b/>
          <w:bCs/>
          <w:i w:val="0"/>
          <w:iCs/>
          <w:sz w:val="24"/>
          <w:szCs w:val="21"/>
          <w:u w:val="none"/>
        </w:rPr>
        <w:t>部分为实质性要求和条件）。</w:t>
      </w:r>
    </w:p>
    <w:p>
      <w:pPr>
        <w:spacing w:line="440" w:lineRule="exact"/>
        <w:ind w:firstLine="600"/>
        <w:rPr>
          <w:sz w:val="24"/>
          <w:szCs w:val="24"/>
        </w:rPr>
      </w:pPr>
      <w:r>
        <w:rPr>
          <w:rFonts w:hint="eastAsia"/>
          <w:sz w:val="24"/>
          <w:szCs w:val="24"/>
        </w:rPr>
        <w:t>5.1.8 供应商在中国政府采购网、信用中国网站、信用江苏网站、信用中国（江苏苏州）网站</w:t>
      </w:r>
      <w:r>
        <w:rPr>
          <w:sz w:val="24"/>
          <w:szCs w:val="24"/>
        </w:rPr>
        <w:t>存在</w:t>
      </w:r>
      <w:r>
        <w:rPr>
          <w:rFonts w:hint="eastAsia"/>
          <w:sz w:val="24"/>
          <w:szCs w:val="24"/>
        </w:rPr>
        <w:t>下列</w:t>
      </w:r>
      <w:r>
        <w:rPr>
          <w:sz w:val="24"/>
          <w:szCs w:val="24"/>
        </w:rPr>
        <w:t>依法拒绝</w:t>
      </w:r>
      <w:r>
        <w:rPr>
          <w:rFonts w:hint="eastAsia"/>
          <w:sz w:val="24"/>
          <w:szCs w:val="24"/>
        </w:rPr>
        <w:t>供应商</w:t>
      </w:r>
      <w:r>
        <w:rPr>
          <w:sz w:val="24"/>
          <w:szCs w:val="24"/>
        </w:rPr>
        <w:t>参加政府采购的失信信息的。</w:t>
      </w:r>
    </w:p>
    <w:p>
      <w:pPr>
        <w:spacing w:line="440" w:lineRule="exact"/>
        <w:ind w:firstLine="480"/>
        <w:rPr>
          <w:sz w:val="24"/>
          <w:szCs w:val="24"/>
        </w:rPr>
      </w:pPr>
      <w:r>
        <w:rPr>
          <w:rFonts w:hint="eastAsia"/>
          <w:sz w:val="24"/>
          <w:szCs w:val="24"/>
        </w:rPr>
        <w:t>（1）政府采购严重违法记录，即供应商被全国各级财政部门列入“政府采购严重违法失信行为记录名单”，且在处罚有效期内的。</w:t>
      </w:r>
    </w:p>
    <w:p>
      <w:pPr>
        <w:spacing w:line="440" w:lineRule="exact"/>
        <w:ind w:firstLine="480"/>
        <w:rPr>
          <w:sz w:val="24"/>
          <w:szCs w:val="24"/>
        </w:rPr>
      </w:pPr>
      <w:r>
        <w:rPr>
          <w:rFonts w:hint="eastAsia"/>
          <w:sz w:val="24"/>
          <w:szCs w:val="24"/>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p>
    <w:p>
      <w:pPr>
        <w:spacing w:line="440" w:lineRule="exact"/>
        <w:ind w:firstLine="600"/>
        <w:rPr>
          <w:sz w:val="24"/>
          <w:szCs w:val="24"/>
        </w:rPr>
      </w:pPr>
      <w:r>
        <w:rPr>
          <w:rFonts w:hint="eastAsia"/>
          <w:sz w:val="24"/>
          <w:szCs w:val="24"/>
        </w:rPr>
        <w:t>5.1.9 响应文件含有采购人不能接受的附加条件的。</w:t>
      </w:r>
    </w:p>
    <w:p>
      <w:pPr>
        <w:spacing w:line="440" w:lineRule="exact"/>
        <w:ind w:firstLine="600"/>
        <w:rPr>
          <w:sz w:val="24"/>
          <w:szCs w:val="24"/>
        </w:rPr>
      </w:pPr>
      <w:r>
        <w:rPr>
          <w:rFonts w:hint="eastAsia"/>
          <w:sz w:val="24"/>
          <w:szCs w:val="24"/>
        </w:rPr>
        <w:t>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p>
    <w:p>
      <w:pPr>
        <w:spacing w:line="440" w:lineRule="exact"/>
        <w:ind w:firstLine="600"/>
        <w:rPr>
          <w:sz w:val="24"/>
          <w:szCs w:val="24"/>
        </w:rPr>
      </w:pPr>
      <w:r>
        <w:rPr>
          <w:rFonts w:hint="eastAsia"/>
          <w:sz w:val="24"/>
          <w:szCs w:val="24"/>
        </w:rPr>
        <w:t>5.1.11 本项目采购产品被财政部、国家发改委、生态环境部等列入“</w:t>
      </w:r>
      <w:r>
        <w:rPr>
          <w:sz w:val="24"/>
          <w:szCs w:val="24"/>
        </w:rPr>
        <w:t>节能产品政府采购品目清单</w:t>
      </w:r>
      <w:r>
        <w:rPr>
          <w:rFonts w:hint="eastAsia"/>
          <w:sz w:val="24"/>
          <w:szCs w:val="24"/>
        </w:rPr>
        <w:t>”、“</w:t>
      </w:r>
      <w:r>
        <w:rPr>
          <w:sz w:val="24"/>
          <w:szCs w:val="24"/>
        </w:rPr>
        <w:t>环境标志产品政府采购品目清单</w:t>
      </w:r>
      <w:r>
        <w:rPr>
          <w:rFonts w:hint="eastAsia"/>
          <w:sz w:val="24"/>
          <w:szCs w:val="24"/>
        </w:rPr>
        <w:t>”强制采购范围，而供应商所投标产品不在强制采购范围内的。（投标产品如属于政府强制采购节能产品品目清单范围内，响应文件中必须提供</w:t>
      </w:r>
      <w:r>
        <w:rPr>
          <w:sz w:val="24"/>
          <w:szCs w:val="24"/>
        </w:rPr>
        <w:t>强制采购产品具有的国家确定的认证机构出具的、处于有效期之内的认证证书扫描件</w:t>
      </w:r>
      <w:r>
        <w:rPr>
          <w:rFonts w:hint="eastAsia"/>
          <w:sz w:val="24"/>
          <w:szCs w:val="24"/>
        </w:rPr>
        <w:t>）</w:t>
      </w:r>
    </w:p>
    <w:p>
      <w:pPr>
        <w:spacing w:line="440" w:lineRule="exact"/>
        <w:ind w:firstLine="600"/>
        <w:rPr>
          <w:sz w:val="24"/>
          <w:szCs w:val="24"/>
        </w:rPr>
      </w:pPr>
      <w:r>
        <w:rPr>
          <w:rFonts w:hint="eastAsia"/>
          <w:sz w:val="24"/>
          <w:szCs w:val="24"/>
        </w:rPr>
        <w:t>5.1.12 响应文件未按照磋商文件要求加盖CA电子公章的。</w:t>
      </w:r>
    </w:p>
    <w:p>
      <w:pPr>
        <w:spacing w:line="440" w:lineRule="exact"/>
        <w:ind w:firstLine="600"/>
        <w:rPr>
          <w:bCs/>
          <w:sz w:val="24"/>
          <w:szCs w:val="21"/>
        </w:rPr>
      </w:pPr>
      <w:r>
        <w:rPr>
          <w:rFonts w:hint="eastAsia"/>
          <w:sz w:val="24"/>
          <w:szCs w:val="24"/>
        </w:rPr>
        <w:t>5.1.13 其他</w:t>
      </w:r>
      <w:r>
        <w:rPr>
          <w:rFonts w:hint="eastAsia"/>
          <w:bCs/>
          <w:sz w:val="24"/>
          <w:szCs w:val="21"/>
        </w:rPr>
        <w:t>法律、法规及本</w:t>
      </w:r>
      <w:r>
        <w:rPr>
          <w:rFonts w:hint="eastAsia"/>
          <w:sz w:val="24"/>
          <w:szCs w:val="24"/>
        </w:rPr>
        <w:t>磋商</w:t>
      </w:r>
      <w:r>
        <w:rPr>
          <w:rFonts w:hint="eastAsia"/>
          <w:bCs/>
          <w:sz w:val="24"/>
          <w:szCs w:val="21"/>
        </w:rPr>
        <w:t>文件规定的属无效投标的情形。</w:t>
      </w:r>
    </w:p>
    <w:p>
      <w:pPr>
        <w:spacing w:line="440" w:lineRule="exact"/>
        <w:ind w:firstLine="360"/>
        <w:rPr>
          <w:sz w:val="24"/>
          <w:szCs w:val="24"/>
        </w:rPr>
      </w:pPr>
      <w:r>
        <w:rPr>
          <w:rFonts w:hint="eastAsia"/>
          <w:sz w:val="24"/>
          <w:szCs w:val="24"/>
        </w:rPr>
        <w:t>5.2 废标条款</w:t>
      </w:r>
    </w:p>
    <w:p>
      <w:pPr>
        <w:spacing w:line="440" w:lineRule="exact"/>
        <w:ind w:firstLine="600"/>
        <w:rPr>
          <w:sz w:val="24"/>
          <w:szCs w:val="24"/>
        </w:rPr>
      </w:pPr>
      <w:r>
        <w:rPr>
          <w:rFonts w:hint="eastAsia"/>
          <w:sz w:val="24"/>
          <w:szCs w:val="24"/>
        </w:rPr>
        <w:t>5.2.1 符合专业条件的供应商或者对磋商文件作实质响应的供应商不足三家的。</w:t>
      </w:r>
    </w:p>
    <w:p>
      <w:pPr>
        <w:spacing w:line="440" w:lineRule="exact"/>
        <w:ind w:firstLine="600"/>
        <w:rPr>
          <w:sz w:val="24"/>
          <w:szCs w:val="24"/>
        </w:rPr>
      </w:pPr>
      <w:r>
        <w:rPr>
          <w:rFonts w:hint="eastAsia"/>
          <w:sz w:val="24"/>
          <w:szCs w:val="24"/>
        </w:rPr>
        <w:t>5.2.2 出现影响采购公正的违法、违规行为的。</w:t>
      </w:r>
    </w:p>
    <w:p>
      <w:pPr>
        <w:spacing w:line="440" w:lineRule="exact"/>
        <w:ind w:firstLine="600"/>
        <w:rPr>
          <w:sz w:val="24"/>
          <w:szCs w:val="24"/>
        </w:rPr>
      </w:pPr>
      <w:r>
        <w:rPr>
          <w:rFonts w:hint="eastAsia"/>
          <w:sz w:val="24"/>
          <w:szCs w:val="24"/>
        </w:rPr>
        <w:t>5.2.3 因重大变故，采购任务取消的。</w:t>
      </w:r>
    </w:p>
    <w:p>
      <w:pPr>
        <w:spacing w:line="440" w:lineRule="exact"/>
        <w:ind w:firstLine="600"/>
        <w:rPr>
          <w:sz w:val="24"/>
          <w:szCs w:val="24"/>
        </w:rPr>
      </w:pPr>
      <w:r>
        <w:rPr>
          <w:rFonts w:hint="eastAsia"/>
          <w:sz w:val="24"/>
          <w:szCs w:val="24"/>
        </w:rPr>
        <w:t>5.2.4 磋商小组认定磋商文件存在歧义、重大缺陷导致评审工作无法进行。</w:t>
      </w:r>
    </w:p>
    <w:p>
      <w:pPr>
        <w:spacing w:line="440" w:lineRule="exact"/>
        <w:ind w:firstLine="600"/>
        <w:rPr>
          <w:bCs/>
          <w:sz w:val="24"/>
          <w:szCs w:val="21"/>
        </w:rPr>
      </w:pPr>
      <w:r>
        <w:rPr>
          <w:rFonts w:hint="eastAsia"/>
          <w:sz w:val="24"/>
          <w:szCs w:val="24"/>
        </w:rPr>
        <w:t>5.2.5 因苏采云系统</w:t>
      </w:r>
      <w:r>
        <w:rPr>
          <w:bCs/>
          <w:sz w:val="24"/>
          <w:szCs w:val="21"/>
        </w:rPr>
        <w:t>系统故障原因造成开标不成功</w:t>
      </w:r>
      <w:r>
        <w:rPr>
          <w:rFonts w:hint="eastAsia"/>
          <w:bCs/>
          <w:sz w:val="24"/>
          <w:szCs w:val="21"/>
        </w:rPr>
        <w:t>的</w:t>
      </w:r>
      <w:r>
        <w:rPr>
          <w:bCs/>
          <w:sz w:val="24"/>
          <w:szCs w:val="21"/>
        </w:rPr>
        <w:t>。</w:t>
      </w:r>
    </w:p>
    <w:p>
      <w:pPr>
        <w:spacing w:line="440" w:lineRule="exact"/>
        <w:ind w:firstLine="360"/>
        <w:rPr>
          <w:sz w:val="24"/>
          <w:szCs w:val="24"/>
        </w:rPr>
      </w:pPr>
      <w:r>
        <w:rPr>
          <w:rFonts w:hint="eastAsia"/>
          <w:sz w:val="24"/>
          <w:szCs w:val="24"/>
        </w:rPr>
        <w:t>5.3 响应文件提交截止时间结束后参加投标的供应商不足三家的处理：</w:t>
      </w:r>
    </w:p>
    <w:p>
      <w:pPr>
        <w:spacing w:line="440" w:lineRule="exact"/>
        <w:ind w:firstLine="600"/>
        <w:rPr>
          <w:sz w:val="24"/>
          <w:szCs w:val="24"/>
        </w:rPr>
      </w:pPr>
      <w:r>
        <w:rPr>
          <w:rFonts w:hint="eastAsia"/>
          <w:sz w:val="24"/>
          <w:szCs w:val="24"/>
        </w:rPr>
        <w:t>5.3.1 如出现响应文件提交截止时间结束后参加投标的供应商或者在评审期间对磋商文件做出实质响应的供应商不足三家情况，按政府采购相关规定执行。</w:t>
      </w:r>
    </w:p>
    <w:p>
      <w:pPr>
        <w:spacing w:line="440" w:lineRule="exact"/>
        <w:rPr>
          <w:b/>
          <w:sz w:val="24"/>
          <w:szCs w:val="24"/>
        </w:rPr>
      </w:pPr>
      <w:r>
        <w:rPr>
          <w:rFonts w:hint="eastAsia"/>
          <w:b/>
          <w:sz w:val="24"/>
          <w:szCs w:val="24"/>
        </w:rPr>
        <w:t>6</w:t>
      </w:r>
      <w:r>
        <w:rPr>
          <w:b/>
          <w:sz w:val="24"/>
          <w:szCs w:val="24"/>
        </w:rPr>
        <w:t>、磋商程序</w:t>
      </w:r>
      <w:r>
        <w:rPr>
          <w:rFonts w:hint="eastAsia"/>
          <w:b/>
          <w:sz w:val="24"/>
          <w:szCs w:val="24"/>
        </w:rPr>
        <w:t>及</w:t>
      </w:r>
      <w:r>
        <w:rPr>
          <w:b/>
          <w:sz w:val="24"/>
          <w:szCs w:val="24"/>
        </w:rPr>
        <w:t>响应文件的澄清</w:t>
      </w:r>
    </w:p>
    <w:p>
      <w:pPr>
        <w:spacing w:line="440" w:lineRule="exact"/>
        <w:ind w:firstLine="360"/>
        <w:rPr>
          <w:sz w:val="24"/>
          <w:szCs w:val="24"/>
        </w:rPr>
      </w:pPr>
      <w:r>
        <w:rPr>
          <w:rFonts w:hint="eastAsia"/>
          <w:sz w:val="24"/>
          <w:szCs w:val="24"/>
        </w:rPr>
        <w:t>6</w:t>
      </w:r>
      <w:r>
        <w:rPr>
          <w:sz w:val="24"/>
          <w:szCs w:val="24"/>
        </w:rPr>
        <w:t>.1 磋商期间，</w:t>
      </w:r>
      <w:r>
        <w:rPr>
          <w:rFonts w:hint="eastAsia"/>
          <w:sz w:val="24"/>
          <w:szCs w:val="24"/>
        </w:rPr>
        <w:t>磋商小组</w:t>
      </w:r>
      <w:r>
        <w:rPr>
          <w:sz w:val="24"/>
          <w:szCs w:val="24"/>
        </w:rPr>
        <w:t>可以要求供应商对响应文件中含义不明确、同类问题表述不一致或者有明显文字和计算错误的内容等作出必要的澄清、说明或者更正</w:t>
      </w:r>
      <w:r>
        <w:rPr>
          <w:sz w:val="24"/>
        </w:rPr>
        <w:t>。</w:t>
      </w:r>
      <w:r>
        <w:rPr>
          <w:rFonts w:hint="eastAsia"/>
          <w:sz w:val="24"/>
        </w:rPr>
        <w:t>但</w:t>
      </w:r>
      <w:r>
        <w:rPr>
          <w:sz w:val="24"/>
          <w:szCs w:val="24"/>
        </w:rPr>
        <w:t>供应商的澄清、说明或者更正不得超出响应文件的范围或者改变响应文件的实质性内容。供应商的澄清、说明或者更正应当由其单位加盖电子公章。</w:t>
      </w:r>
      <w:r>
        <w:rPr>
          <w:rFonts w:hint="eastAsia"/>
          <w:sz w:val="24"/>
          <w:szCs w:val="24"/>
        </w:rPr>
        <w:t>磋商小组并非对每个供应商都作澄清要求。</w:t>
      </w:r>
    </w:p>
    <w:p>
      <w:pPr>
        <w:spacing w:line="440" w:lineRule="exact"/>
        <w:ind w:firstLine="360"/>
        <w:rPr>
          <w:sz w:val="24"/>
          <w:szCs w:val="24"/>
        </w:rPr>
      </w:pPr>
      <w:r>
        <w:rPr>
          <w:rFonts w:hint="eastAsia"/>
          <w:sz w:val="24"/>
          <w:szCs w:val="24"/>
        </w:rPr>
        <w:t>注：</w:t>
      </w:r>
      <w:r>
        <w:rPr>
          <w:sz w:val="24"/>
          <w:szCs w:val="24"/>
        </w:rPr>
        <w:t>本</w:t>
      </w:r>
      <w:r>
        <w:rPr>
          <w:rFonts w:hint="eastAsia" w:cs="宋体"/>
          <w:sz w:val="24"/>
          <w:szCs w:val="24"/>
        </w:rPr>
        <w:t>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并加盖CA电子公章，澄清、说明和</w:t>
      </w:r>
      <w:r>
        <w:rPr>
          <w:rFonts w:hint="eastAsia" w:cs="宋体"/>
          <w:sz w:val="24"/>
          <w:szCs w:val="24"/>
        </w:rPr>
        <w:t>更正</w:t>
      </w:r>
      <w:r>
        <w:rPr>
          <w:sz w:val="24"/>
          <w:szCs w:val="24"/>
        </w:rPr>
        <w:t>的内容作为响应文件的补充部分。</w:t>
      </w:r>
      <w:r>
        <w:rPr>
          <w:rFonts w:hint="eastAsia"/>
          <w:sz w:val="24"/>
          <w:szCs w:val="24"/>
        </w:rPr>
        <w:t>（</w:t>
      </w:r>
      <w:r>
        <w:rPr>
          <w:sz w:val="24"/>
          <w:szCs w:val="24"/>
        </w:rPr>
        <w:t>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w:t>
      </w:r>
    </w:p>
    <w:p>
      <w:pPr>
        <w:spacing w:line="440" w:lineRule="exact"/>
        <w:ind w:firstLine="360"/>
        <w:rPr>
          <w:sz w:val="24"/>
          <w:szCs w:val="24"/>
        </w:rPr>
      </w:pPr>
      <w:r>
        <w:rPr>
          <w:rFonts w:hint="eastAsia"/>
          <w:sz w:val="24"/>
          <w:szCs w:val="24"/>
        </w:rPr>
        <w:t xml:space="preserve">6.2 </w:t>
      </w:r>
      <w:r>
        <w:rPr>
          <w:sz w:val="24"/>
          <w:szCs w:val="24"/>
        </w:rPr>
        <w:t>对于通过资格审查和符合性审查的供应商，磋商小组所有成员集中与单一供应商分别进行磋</w:t>
      </w:r>
      <w:r>
        <w:rPr>
          <w:rFonts w:hint="eastAsia" w:cs="宋体"/>
          <w:sz w:val="24"/>
          <w:szCs w:val="24"/>
        </w:rPr>
        <w:t>商，并给予所有参加磋商的供应商平等的磋商机会，</w:t>
      </w:r>
      <w:r>
        <w:rPr>
          <w:sz w:val="24"/>
        </w:rPr>
        <w:t>磋商小组与单一供应商进行磋商的次数和时间视磋商时的具体情况而定。</w:t>
      </w:r>
      <w:r>
        <w:rPr>
          <w:rFonts w:hint="eastAsia" w:cs="宋体"/>
          <w:sz w:val="24"/>
          <w:szCs w:val="24"/>
        </w:rPr>
        <w:t>磋商小组通过“苏采云”系统向供应商发布“磋商函”，供应商应当按照要求在“苏采云”系统提交“磋商响应函”并</w:t>
      </w:r>
      <w:r>
        <w:rPr>
          <w:sz w:val="24"/>
          <w:szCs w:val="24"/>
        </w:rPr>
        <w:t>加盖CA电子公章。</w:t>
      </w:r>
    </w:p>
    <w:p>
      <w:pPr>
        <w:spacing w:line="440" w:lineRule="exact"/>
        <w:ind w:firstLine="360"/>
        <w:rPr>
          <w:sz w:val="24"/>
          <w:szCs w:val="24"/>
        </w:rPr>
      </w:pPr>
      <w:r>
        <w:rPr>
          <w:rFonts w:hint="eastAsia"/>
          <w:sz w:val="24"/>
          <w:szCs w:val="24"/>
        </w:rPr>
        <w:t xml:space="preserve">6.3 </w:t>
      </w:r>
      <w:r>
        <w:rPr>
          <w:sz w:val="24"/>
          <w:szCs w:val="24"/>
        </w:rPr>
        <w:t>在磋商过程中，磋商小组可以根据</w:t>
      </w:r>
      <w:r>
        <w:rPr>
          <w:rFonts w:hint="eastAsia"/>
          <w:sz w:val="24"/>
          <w:szCs w:val="24"/>
        </w:rPr>
        <w:t>磋商</w:t>
      </w:r>
      <w:r>
        <w:rPr>
          <w:sz w:val="24"/>
          <w:szCs w:val="24"/>
        </w:rPr>
        <w:t>文件和磋商情况实质性变动采购需求中的技术、服务要求以及合同草案条款。对</w:t>
      </w:r>
      <w:r>
        <w:rPr>
          <w:rFonts w:hint="eastAsia"/>
          <w:sz w:val="24"/>
          <w:szCs w:val="24"/>
        </w:rPr>
        <w:t>磋商</w:t>
      </w:r>
      <w:r>
        <w:rPr>
          <w:sz w:val="24"/>
          <w:szCs w:val="24"/>
        </w:rPr>
        <w:t>文件做出的实质性变动是</w:t>
      </w:r>
      <w:r>
        <w:rPr>
          <w:rFonts w:hint="eastAsia"/>
          <w:sz w:val="24"/>
          <w:szCs w:val="24"/>
        </w:rPr>
        <w:t>磋商</w:t>
      </w:r>
      <w:r>
        <w:rPr>
          <w:sz w:val="24"/>
          <w:szCs w:val="24"/>
        </w:rPr>
        <w:t>文件的有效组成部分，磋商小组将</w:t>
      </w:r>
      <w:r>
        <w:rPr>
          <w:rFonts w:hint="eastAsia" w:cs="宋体"/>
          <w:sz w:val="24"/>
          <w:szCs w:val="24"/>
        </w:rPr>
        <w:t>在“苏采云”系统中同</w:t>
      </w:r>
      <w:r>
        <w:rPr>
          <w:sz w:val="24"/>
          <w:szCs w:val="24"/>
        </w:rPr>
        <w:t>时通知所有参加磋商的供应商</w:t>
      </w:r>
      <w:r>
        <w:rPr>
          <w:sz w:val="24"/>
        </w:rPr>
        <w:t>并进行后续磋商</w:t>
      </w:r>
      <w:r>
        <w:rPr>
          <w:sz w:val="24"/>
          <w:szCs w:val="24"/>
        </w:rPr>
        <w:t>。</w:t>
      </w:r>
    </w:p>
    <w:p>
      <w:pPr>
        <w:spacing w:line="440" w:lineRule="exact"/>
        <w:ind w:firstLine="360"/>
        <w:rPr>
          <w:sz w:val="24"/>
          <w:szCs w:val="24"/>
        </w:rPr>
      </w:pPr>
      <w:r>
        <w:rPr>
          <w:rFonts w:hint="eastAsia"/>
          <w:sz w:val="24"/>
          <w:szCs w:val="24"/>
        </w:rPr>
        <w:t xml:space="preserve">6.4 </w:t>
      </w:r>
      <w:r>
        <w:rPr>
          <w:sz w:val="24"/>
          <w:szCs w:val="24"/>
        </w:rPr>
        <w:t>磋商结束后，磋商小组将</w:t>
      </w:r>
      <w:r>
        <w:rPr>
          <w:rFonts w:hint="eastAsia" w:cs="宋体"/>
          <w:sz w:val="24"/>
          <w:szCs w:val="24"/>
        </w:rPr>
        <w:t>在“苏采云”系统向</w:t>
      </w:r>
      <w:r>
        <w:rPr>
          <w:sz w:val="24"/>
          <w:szCs w:val="24"/>
        </w:rPr>
        <w:t>所有实质性响应的</w:t>
      </w:r>
      <w:r>
        <w:rPr>
          <w:rFonts w:hint="eastAsia" w:cs="宋体"/>
          <w:sz w:val="24"/>
          <w:szCs w:val="24"/>
        </w:rPr>
        <w:t>供应商发布“最后报价要求函”及最后报价</w:t>
      </w:r>
      <w:r>
        <w:rPr>
          <w:sz w:val="24"/>
          <w:szCs w:val="24"/>
        </w:rPr>
        <w:t>格式表，要求所有实质性响应的供应商在规定时间内提交最后报价。</w:t>
      </w:r>
    </w:p>
    <w:p>
      <w:pPr>
        <w:spacing w:line="440" w:lineRule="exact"/>
        <w:ind w:firstLine="360"/>
        <w:rPr>
          <w:sz w:val="24"/>
          <w:szCs w:val="24"/>
        </w:rPr>
      </w:pPr>
      <w:r>
        <w:rPr>
          <w:rFonts w:hint="eastAsia"/>
          <w:sz w:val="24"/>
          <w:szCs w:val="24"/>
        </w:rPr>
        <w:t xml:space="preserve">6.5 </w:t>
      </w:r>
      <w:r>
        <w:rPr>
          <w:sz w:val="24"/>
          <w:szCs w:val="24"/>
        </w:rPr>
        <w:t>供应商未在磋商小组规定</w:t>
      </w:r>
      <w:r>
        <w:rPr>
          <w:rFonts w:hint="eastAsia" w:cs="宋体"/>
          <w:sz w:val="24"/>
          <w:szCs w:val="24"/>
        </w:rPr>
        <w:t>的时间内在“苏采云”系</w:t>
      </w:r>
      <w:r>
        <w:rPr>
          <w:sz w:val="24"/>
          <w:szCs w:val="24"/>
        </w:rPr>
        <w:t>统中提交最后报价的视为放弃磋商，其响应文件按无效响应处理，</w:t>
      </w:r>
      <w:r>
        <w:rPr>
          <w:b/>
          <w:bCs/>
          <w:sz w:val="24"/>
          <w:szCs w:val="24"/>
        </w:rPr>
        <w:t>最后报价格式表须加盖CA电子公章</w:t>
      </w:r>
      <w:r>
        <w:rPr>
          <w:rFonts w:hint="eastAsia"/>
          <w:b/>
          <w:bCs/>
          <w:sz w:val="24"/>
          <w:szCs w:val="24"/>
        </w:rPr>
        <w:t>。</w:t>
      </w:r>
      <w:r>
        <w:rPr>
          <w:b/>
          <w:bCs/>
          <w:sz w:val="24"/>
          <w:szCs w:val="24"/>
        </w:rPr>
        <w:t>否则视为未提交最后报价。（此处规定时间的计算以系统中的倒计时间为准，系统中的线上最后报价只有一次机会，提交后无法撤回，请供应商慎重提交）</w:t>
      </w:r>
    </w:p>
    <w:p>
      <w:pPr>
        <w:spacing w:line="440" w:lineRule="exact"/>
        <w:ind w:firstLine="360"/>
        <w:rPr>
          <w:sz w:val="24"/>
          <w:szCs w:val="24"/>
        </w:rPr>
      </w:pPr>
      <w:r>
        <w:rPr>
          <w:rFonts w:hint="eastAsia"/>
          <w:sz w:val="24"/>
          <w:szCs w:val="24"/>
        </w:rPr>
        <w:t>注：</w:t>
      </w:r>
      <w:r>
        <w:rPr>
          <w:sz w:val="24"/>
          <w:szCs w:val="24"/>
        </w:rPr>
        <w:t>已提交响应文件的供应商，在提交最后报价之前，可以根据磋商情况退出磋商，并在</w:t>
      </w:r>
      <w:r>
        <w:rPr>
          <w:rFonts w:hint="eastAsia" w:cs="宋体"/>
          <w:sz w:val="24"/>
          <w:szCs w:val="24"/>
        </w:rPr>
        <w:t>“苏采云”系统中提交“退出磋商函”并</w:t>
      </w:r>
      <w:r>
        <w:rPr>
          <w:sz w:val="24"/>
          <w:szCs w:val="24"/>
        </w:rPr>
        <w:t>加盖CA电子公章。</w:t>
      </w:r>
    </w:p>
    <w:p>
      <w:pPr>
        <w:spacing w:line="440" w:lineRule="exact"/>
        <w:ind w:firstLine="361"/>
        <w:rPr>
          <w:b/>
          <w:bCs/>
          <w:sz w:val="24"/>
          <w:szCs w:val="24"/>
        </w:rPr>
      </w:pPr>
      <w:r>
        <w:rPr>
          <w:b/>
          <w:bCs/>
          <w:sz w:val="24"/>
          <w:szCs w:val="24"/>
        </w:rPr>
        <w:t>进入项目评审流程后，建议各供应商法定代表人或授权委托人始终保持通讯顺畅，时刻关注不见面开标大厅，不离开不见面开标大厅。</w:t>
      </w:r>
    </w:p>
    <w:p>
      <w:pPr>
        <w:spacing w:line="440" w:lineRule="exact"/>
        <w:ind w:firstLine="360"/>
        <w:rPr>
          <w:sz w:val="24"/>
          <w:szCs w:val="24"/>
        </w:rPr>
      </w:pPr>
      <w:r>
        <w:rPr>
          <w:rFonts w:hint="eastAsia"/>
          <w:sz w:val="24"/>
          <w:szCs w:val="24"/>
        </w:rPr>
        <w:t xml:space="preserve">6.6 </w:t>
      </w:r>
      <w:r>
        <w:rPr>
          <w:sz w:val="24"/>
          <w:szCs w:val="24"/>
        </w:rPr>
        <w:t>经磋商确定最终采购需求和提交最后报价的供应商后，由磋商小组采用综合评分法对提交最后报价的供应商的响应文件和最后报价进行综合评分。</w:t>
      </w:r>
    </w:p>
    <w:p>
      <w:pPr>
        <w:spacing w:line="440" w:lineRule="exact"/>
        <w:ind w:firstLine="360"/>
        <w:rPr>
          <w:sz w:val="24"/>
          <w:szCs w:val="24"/>
        </w:rPr>
      </w:pPr>
      <w:r>
        <w:rPr>
          <w:rFonts w:hint="eastAsia"/>
          <w:sz w:val="24"/>
          <w:szCs w:val="24"/>
        </w:rPr>
        <w:t xml:space="preserve">6.7 </w:t>
      </w:r>
      <w:r>
        <w:rPr>
          <w:sz w:val="24"/>
          <w:szCs w:val="24"/>
        </w:rPr>
        <w:t>磋商小组根据磋商成交原则确定成交供应商，并将结果通知所有参加磋商的供应商。</w:t>
      </w:r>
    </w:p>
    <w:p>
      <w:pPr>
        <w:spacing w:line="440" w:lineRule="exact"/>
        <w:ind w:firstLine="360"/>
        <w:rPr>
          <w:sz w:val="24"/>
          <w:szCs w:val="24"/>
        </w:rPr>
      </w:pPr>
      <w:r>
        <w:rPr>
          <w:rFonts w:hint="eastAsia"/>
          <w:sz w:val="24"/>
          <w:szCs w:val="24"/>
        </w:rPr>
        <w:t xml:space="preserve">6.8 </w:t>
      </w:r>
      <w:r>
        <w:rPr>
          <w:sz w:val="24"/>
          <w:szCs w:val="24"/>
        </w:rPr>
        <w:t>如磋商过程中出现本</w:t>
      </w:r>
      <w:r>
        <w:rPr>
          <w:rFonts w:hint="eastAsia"/>
          <w:sz w:val="24"/>
          <w:szCs w:val="24"/>
        </w:rPr>
        <w:t>磋商</w:t>
      </w:r>
      <w:r>
        <w:rPr>
          <w:sz w:val="24"/>
          <w:szCs w:val="24"/>
        </w:rPr>
        <w:t>文件未尽事宜，由磋商小组根据政府采购有关法律、法规讨论决定。</w:t>
      </w:r>
    </w:p>
    <w:p>
      <w:pPr>
        <w:pStyle w:val="2"/>
      </w:pPr>
      <w:bookmarkStart w:id="61" w:name="_Toc32394"/>
      <w:bookmarkStart w:id="62" w:name="_Toc9029"/>
      <w:bookmarkStart w:id="63" w:name="_Toc20151"/>
      <w:r>
        <w:t>六、</w:t>
      </w:r>
      <w:bookmarkEnd w:id="45"/>
      <w:r>
        <w:rPr>
          <w:rFonts w:hint="eastAsia"/>
        </w:rPr>
        <w:t>成交</w:t>
      </w:r>
      <w:bookmarkEnd w:id="61"/>
      <w:bookmarkEnd w:id="62"/>
      <w:bookmarkEnd w:id="63"/>
    </w:p>
    <w:p>
      <w:pPr>
        <w:spacing w:line="440" w:lineRule="exact"/>
        <w:rPr>
          <w:b/>
          <w:sz w:val="24"/>
          <w:szCs w:val="24"/>
        </w:rPr>
      </w:pPr>
      <w:r>
        <w:rPr>
          <w:b/>
          <w:sz w:val="24"/>
          <w:szCs w:val="24"/>
        </w:rPr>
        <w:t>1、</w:t>
      </w:r>
      <w:r>
        <w:rPr>
          <w:rFonts w:hint="eastAsia"/>
          <w:b/>
          <w:sz w:val="24"/>
          <w:szCs w:val="24"/>
        </w:rPr>
        <w:t>确定成交单位</w:t>
      </w:r>
    </w:p>
    <w:p>
      <w:pPr>
        <w:spacing w:line="440" w:lineRule="exact"/>
        <w:ind w:firstLine="360"/>
        <w:rPr>
          <w:sz w:val="24"/>
          <w:szCs w:val="24"/>
        </w:rPr>
      </w:pPr>
      <w:r>
        <w:rPr>
          <w:rFonts w:hint="eastAsia"/>
          <w:sz w:val="24"/>
          <w:szCs w:val="24"/>
        </w:rPr>
        <w:t>1.1 成交候选人的选取原则见磋商文件第五章规定。</w:t>
      </w:r>
    </w:p>
    <w:p>
      <w:pPr>
        <w:spacing w:line="440" w:lineRule="exact"/>
        <w:ind w:firstLine="360"/>
        <w:rPr>
          <w:sz w:val="24"/>
          <w:szCs w:val="24"/>
        </w:rPr>
      </w:pPr>
      <w:r>
        <w:rPr>
          <w:rFonts w:hint="eastAsia"/>
          <w:sz w:val="24"/>
          <w:szCs w:val="24"/>
        </w:rPr>
        <w:t xml:space="preserve">1.2 </w:t>
      </w:r>
      <w:r>
        <w:rPr>
          <w:rFonts w:cs="宋体"/>
          <w:sz w:val="24"/>
          <w:szCs w:val="24"/>
        </w:rPr>
        <w:t>磋商小组根据排列情况将推荐前三名为成交候选人，并根据采购人委托</w:t>
      </w:r>
      <w:r>
        <w:rPr>
          <w:rFonts w:hint="eastAsia" w:cs="宋体"/>
          <w:sz w:val="24"/>
          <w:szCs w:val="24"/>
        </w:rPr>
        <w:t>直接</w:t>
      </w:r>
      <w:r>
        <w:rPr>
          <w:rFonts w:cs="宋体"/>
          <w:sz w:val="24"/>
          <w:szCs w:val="24"/>
        </w:rPr>
        <w:t>确定排名第一的成交候选人为成交供应商。</w:t>
      </w:r>
    </w:p>
    <w:p>
      <w:pPr>
        <w:spacing w:line="440" w:lineRule="exact"/>
        <w:ind w:firstLine="360"/>
        <w:rPr>
          <w:sz w:val="24"/>
          <w:szCs w:val="24"/>
        </w:rPr>
      </w:pPr>
      <w:r>
        <w:rPr>
          <w:rFonts w:hint="eastAsia"/>
          <w:sz w:val="24"/>
          <w:szCs w:val="24"/>
        </w:rPr>
        <w:t>1.3 代理机构将在指定媒体上发布</w:t>
      </w:r>
      <w:r>
        <w:rPr>
          <w:sz w:val="24"/>
          <w:szCs w:val="24"/>
        </w:rPr>
        <w:t>成交结果</w:t>
      </w:r>
      <w:r>
        <w:rPr>
          <w:rFonts w:hint="eastAsia"/>
          <w:sz w:val="24"/>
          <w:szCs w:val="24"/>
        </w:rPr>
        <w:t>公告，公告期限为1个工作日。</w:t>
      </w:r>
    </w:p>
    <w:p>
      <w:pPr>
        <w:spacing w:line="440" w:lineRule="exact"/>
        <w:ind w:firstLine="360"/>
        <w:rPr>
          <w:sz w:val="24"/>
          <w:szCs w:val="24"/>
        </w:rPr>
      </w:pPr>
      <w:r>
        <w:rPr>
          <w:rFonts w:hint="eastAsia"/>
          <w:sz w:val="24"/>
          <w:szCs w:val="24"/>
        </w:rPr>
        <w:t>1.4 若有充分证据证明，</w:t>
      </w:r>
      <w:r>
        <w:rPr>
          <w:sz w:val="24"/>
          <w:szCs w:val="24"/>
        </w:rPr>
        <w:t>成交供应商</w:t>
      </w:r>
      <w:r>
        <w:rPr>
          <w:rFonts w:hint="eastAsia"/>
          <w:sz w:val="24"/>
          <w:szCs w:val="24"/>
        </w:rPr>
        <w:t>出现下列情况之一的，一经查实，将被取消成交资格：</w:t>
      </w:r>
    </w:p>
    <w:p>
      <w:pPr>
        <w:spacing w:line="440" w:lineRule="exact"/>
        <w:ind w:firstLine="600"/>
        <w:rPr>
          <w:sz w:val="24"/>
          <w:szCs w:val="24"/>
        </w:rPr>
      </w:pPr>
      <w:r>
        <w:rPr>
          <w:rFonts w:hint="eastAsia"/>
          <w:sz w:val="24"/>
          <w:szCs w:val="24"/>
        </w:rPr>
        <w:t>1.4.1 提供虚假材料谋取成交的。</w:t>
      </w:r>
    </w:p>
    <w:p>
      <w:pPr>
        <w:spacing w:line="440" w:lineRule="exact"/>
        <w:ind w:firstLine="600"/>
        <w:rPr>
          <w:sz w:val="24"/>
          <w:szCs w:val="24"/>
        </w:rPr>
      </w:pPr>
      <w:r>
        <w:rPr>
          <w:rFonts w:hint="eastAsia"/>
          <w:sz w:val="24"/>
          <w:szCs w:val="24"/>
        </w:rPr>
        <w:t>1.4.2 向采购人、代理机构行贿或者提供其他不正当利益的。</w:t>
      </w:r>
    </w:p>
    <w:p>
      <w:pPr>
        <w:spacing w:line="440" w:lineRule="exact"/>
        <w:ind w:firstLine="600"/>
        <w:rPr>
          <w:sz w:val="24"/>
          <w:szCs w:val="24"/>
        </w:rPr>
      </w:pPr>
      <w:r>
        <w:rPr>
          <w:rFonts w:hint="eastAsia"/>
          <w:sz w:val="24"/>
          <w:szCs w:val="24"/>
        </w:rPr>
        <w:t>1.4.3 属于本文件规定的无效条件，但在评标过程中又未被评委会发现的。</w:t>
      </w:r>
    </w:p>
    <w:p>
      <w:pPr>
        <w:spacing w:line="440" w:lineRule="exact"/>
        <w:ind w:firstLine="600"/>
        <w:rPr>
          <w:sz w:val="24"/>
          <w:szCs w:val="24"/>
        </w:rPr>
      </w:pPr>
      <w:r>
        <w:rPr>
          <w:rFonts w:hint="eastAsia"/>
          <w:sz w:val="24"/>
          <w:szCs w:val="24"/>
        </w:rPr>
        <w:t>1.4.4 与采购人或者其他供应商恶意串通的。</w:t>
      </w:r>
    </w:p>
    <w:p>
      <w:pPr>
        <w:spacing w:line="440" w:lineRule="exact"/>
        <w:ind w:firstLine="600"/>
        <w:rPr>
          <w:sz w:val="24"/>
          <w:szCs w:val="24"/>
        </w:rPr>
      </w:pPr>
      <w:r>
        <w:rPr>
          <w:rFonts w:hint="eastAsia"/>
          <w:sz w:val="24"/>
          <w:szCs w:val="24"/>
        </w:rPr>
        <w:t>1.4.5 采取不正当手段诋毁、排挤其他供应商的。</w:t>
      </w:r>
    </w:p>
    <w:p>
      <w:pPr>
        <w:spacing w:line="440" w:lineRule="exact"/>
        <w:ind w:firstLine="360"/>
        <w:rPr>
          <w:sz w:val="24"/>
          <w:szCs w:val="24"/>
        </w:rPr>
      </w:pPr>
      <w:r>
        <w:rPr>
          <w:rFonts w:hint="eastAsia"/>
          <w:sz w:val="24"/>
          <w:szCs w:val="24"/>
        </w:rPr>
        <w:t>1.5 有下列情形之一的，视为供应商串通投标，投标无效：</w:t>
      </w:r>
    </w:p>
    <w:p>
      <w:pPr>
        <w:spacing w:line="440" w:lineRule="exact"/>
        <w:ind w:firstLine="600"/>
        <w:rPr>
          <w:sz w:val="24"/>
          <w:szCs w:val="24"/>
        </w:rPr>
      </w:pPr>
      <w:r>
        <w:rPr>
          <w:rFonts w:hint="eastAsia"/>
          <w:sz w:val="24"/>
          <w:szCs w:val="24"/>
        </w:rPr>
        <w:t>1.5.1 不同供应商的响应文件由同一单位或者个人编制。</w:t>
      </w:r>
    </w:p>
    <w:p>
      <w:pPr>
        <w:spacing w:line="440" w:lineRule="exact"/>
        <w:ind w:firstLine="600"/>
        <w:rPr>
          <w:sz w:val="24"/>
          <w:szCs w:val="24"/>
        </w:rPr>
      </w:pPr>
      <w:r>
        <w:rPr>
          <w:rFonts w:hint="eastAsia"/>
          <w:sz w:val="24"/>
          <w:szCs w:val="24"/>
        </w:rPr>
        <w:t>1.5.2 不同供应商委托同一单位或者个人办理投标事宜。</w:t>
      </w:r>
    </w:p>
    <w:p>
      <w:pPr>
        <w:spacing w:line="440" w:lineRule="exact"/>
        <w:ind w:firstLine="600"/>
        <w:rPr>
          <w:sz w:val="24"/>
          <w:szCs w:val="24"/>
        </w:rPr>
      </w:pPr>
      <w:r>
        <w:rPr>
          <w:rFonts w:hint="eastAsia"/>
          <w:sz w:val="24"/>
          <w:szCs w:val="24"/>
        </w:rPr>
        <w:t>1.5.3 不同供应商的响应文件载明的项目管理成员或者联系人员为同一人。</w:t>
      </w:r>
    </w:p>
    <w:p>
      <w:pPr>
        <w:spacing w:line="440" w:lineRule="exact"/>
        <w:ind w:firstLine="600"/>
        <w:rPr>
          <w:sz w:val="24"/>
          <w:szCs w:val="24"/>
        </w:rPr>
      </w:pPr>
      <w:r>
        <w:rPr>
          <w:rFonts w:hint="eastAsia"/>
          <w:sz w:val="24"/>
          <w:szCs w:val="24"/>
        </w:rPr>
        <w:t>1.5.4 不同供应商的响应文件异常一致或者报价呈规律性差异。</w:t>
      </w:r>
    </w:p>
    <w:p>
      <w:pPr>
        <w:spacing w:line="440" w:lineRule="exact"/>
        <w:rPr>
          <w:b/>
          <w:sz w:val="24"/>
          <w:szCs w:val="24"/>
        </w:rPr>
      </w:pPr>
      <w:r>
        <w:rPr>
          <w:rFonts w:hint="eastAsia"/>
          <w:b/>
          <w:sz w:val="24"/>
          <w:szCs w:val="24"/>
        </w:rPr>
        <w:t>2、质疑处理</w:t>
      </w:r>
    </w:p>
    <w:p>
      <w:pPr>
        <w:spacing w:line="440" w:lineRule="exact"/>
        <w:ind w:firstLine="360"/>
        <w:rPr>
          <w:sz w:val="24"/>
          <w:szCs w:val="24"/>
        </w:rPr>
      </w:pPr>
      <w:r>
        <w:rPr>
          <w:rFonts w:hint="eastAsia"/>
          <w:sz w:val="24"/>
          <w:szCs w:val="24"/>
        </w:rPr>
        <w:t>2.1 提出质疑的供应商应当是参与所质疑项目采购活动的供应商。潜在供应商依法获取其可质疑的采购文件的，可以对采购文件提出质疑。请将</w:t>
      </w:r>
      <w:bookmarkStart w:id="64" w:name="_Hlk98510751"/>
      <w:r>
        <w:rPr>
          <w:rFonts w:hint="eastAsia"/>
          <w:sz w:val="24"/>
          <w:szCs w:val="24"/>
        </w:rPr>
        <w:t>获取采购文件后打印留存的《投标供应商确认函》等</w:t>
      </w:r>
      <w:bookmarkEnd w:id="64"/>
      <w:r>
        <w:rPr>
          <w:rFonts w:hint="eastAsia"/>
          <w:sz w:val="24"/>
          <w:szCs w:val="24"/>
        </w:rPr>
        <w:t>必要的证明材料与质疑函一起递交，否则不予受理。</w:t>
      </w:r>
    </w:p>
    <w:p>
      <w:pPr>
        <w:spacing w:line="440" w:lineRule="exact"/>
        <w:ind w:firstLine="360"/>
        <w:rPr>
          <w:sz w:val="24"/>
          <w:szCs w:val="24"/>
        </w:rPr>
      </w:pPr>
      <w:r>
        <w:rPr>
          <w:rFonts w:hint="eastAsia"/>
          <w:sz w:val="24"/>
          <w:szCs w:val="24"/>
        </w:rPr>
        <w:t>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p>
    <w:p>
      <w:pPr>
        <w:spacing w:line="440" w:lineRule="exact"/>
        <w:ind w:firstLine="600"/>
        <w:rPr>
          <w:sz w:val="24"/>
          <w:szCs w:val="24"/>
        </w:rPr>
      </w:pPr>
      <w:r>
        <w:rPr>
          <w:rFonts w:hint="eastAsia"/>
          <w:sz w:val="24"/>
          <w:szCs w:val="24"/>
        </w:rPr>
        <w:t>2.2.1 对可以质疑的采购文件提出质疑的，为收到采购文件之日或者采购文件公告期限届满之日。</w:t>
      </w:r>
    </w:p>
    <w:p>
      <w:pPr>
        <w:spacing w:line="440" w:lineRule="exact"/>
        <w:ind w:firstLine="600"/>
        <w:rPr>
          <w:sz w:val="24"/>
          <w:szCs w:val="24"/>
        </w:rPr>
      </w:pPr>
      <w:r>
        <w:rPr>
          <w:rFonts w:hint="eastAsia"/>
          <w:sz w:val="24"/>
          <w:szCs w:val="24"/>
        </w:rPr>
        <w:t>2.2.2 对采购过程提出质疑的，为各采购程序环节结束之日。</w:t>
      </w:r>
    </w:p>
    <w:p>
      <w:pPr>
        <w:spacing w:line="440" w:lineRule="exact"/>
        <w:ind w:firstLine="600"/>
        <w:rPr>
          <w:sz w:val="24"/>
          <w:szCs w:val="24"/>
        </w:rPr>
      </w:pPr>
      <w:r>
        <w:rPr>
          <w:rFonts w:hint="eastAsia"/>
          <w:sz w:val="24"/>
          <w:szCs w:val="24"/>
        </w:rPr>
        <w:t>2.2.3 对中标或者成交结果提出质疑的，为中标或者成交结果公告期限届满之日。</w:t>
      </w:r>
    </w:p>
    <w:p>
      <w:pPr>
        <w:spacing w:line="440" w:lineRule="exact"/>
        <w:ind w:firstLine="600"/>
        <w:rPr>
          <w:sz w:val="24"/>
          <w:szCs w:val="24"/>
        </w:rPr>
      </w:pPr>
      <w:r>
        <w:rPr>
          <w:rFonts w:hint="eastAsia"/>
          <w:sz w:val="24"/>
          <w:szCs w:val="24"/>
        </w:rPr>
        <w:t>供应商应当在法定质疑期内一次性提出针对同一采购程序环节的质疑。供应商如在法定期限内对同一采购程序环节提出多次质疑的，代理机构、采购人将只对供应商第一次质疑作出答复。</w:t>
      </w:r>
    </w:p>
    <w:p>
      <w:pPr>
        <w:spacing w:line="440" w:lineRule="exact"/>
        <w:ind w:firstLine="360"/>
        <w:rPr>
          <w:b/>
          <w:bCs/>
          <w:sz w:val="24"/>
          <w:szCs w:val="24"/>
        </w:rPr>
      </w:pPr>
      <w:r>
        <w:rPr>
          <w:rFonts w:hint="eastAsia"/>
          <w:sz w:val="24"/>
          <w:szCs w:val="24"/>
        </w:rPr>
        <w:t>2.3 质疑函必须按照本磋商文件中《质疑函范本》要求的格式和内容进行填写。</w:t>
      </w:r>
    </w:p>
    <w:p>
      <w:pPr>
        <w:spacing w:line="440" w:lineRule="exact"/>
        <w:ind w:firstLine="360"/>
        <w:rPr>
          <w:sz w:val="24"/>
          <w:szCs w:val="24"/>
        </w:rPr>
      </w:pPr>
      <w:r>
        <w:rPr>
          <w:rFonts w:hint="eastAsia"/>
          <w:sz w:val="24"/>
          <w:szCs w:val="24"/>
        </w:rPr>
        <w:t xml:space="preserve">2.4 </w:t>
      </w:r>
      <w:r>
        <w:rPr>
          <w:rFonts w:hint="eastAsia" w:ascii="宋体" w:hAnsi="宋体" w:cs="宋体"/>
          <w:color w:val="000000" w:themeColor="text1"/>
          <w:sz w:val="24"/>
          <w:highlight w:val="none"/>
          <w14:textFill>
            <w14:solidFill>
              <w14:schemeClr w14:val="tx1"/>
            </w14:solidFill>
          </w14:textFill>
        </w:rPr>
        <w:t>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质疑接收单位为苏州新一造价师价格事务所有限公司，联系地址：常熟市九里大街5号三楼，联系人：韩忆程，联系电话：189 1565 5067</w:t>
      </w:r>
      <w:r>
        <w:rPr>
          <w:rFonts w:ascii="宋体" w:hAnsi="宋体" w:cs="宋体"/>
          <w:color w:val="000000" w:themeColor="text1"/>
          <w:sz w:val="24"/>
          <w:highlight w:val="none"/>
          <w14:textFill>
            <w14:solidFill>
              <w14:schemeClr w14:val="tx1"/>
            </w14:solidFill>
          </w14:textFill>
        </w:rPr>
        <w:t>。潜在投标人提出书面质疑必须有理、有据，不得捏造事实、提供虚假材料进行恶意质疑。否则，一经查实，将报请监管部门对该供应商进行相应的处罚</w:t>
      </w:r>
      <w:r>
        <w:rPr>
          <w:rFonts w:hint="eastAsia"/>
          <w:sz w:val="24"/>
          <w:szCs w:val="24"/>
        </w:rPr>
        <w:t>。</w:t>
      </w:r>
    </w:p>
    <w:p>
      <w:pPr>
        <w:spacing w:line="440" w:lineRule="exact"/>
        <w:ind w:firstLine="360"/>
        <w:rPr>
          <w:sz w:val="24"/>
          <w:szCs w:val="24"/>
        </w:rPr>
      </w:pPr>
      <w:r>
        <w:rPr>
          <w:rFonts w:hint="eastAsia"/>
          <w:sz w:val="24"/>
          <w:szCs w:val="24"/>
        </w:rPr>
        <w:t>2.5 以下情形的质疑不予受理：</w:t>
      </w:r>
    </w:p>
    <w:p>
      <w:pPr>
        <w:spacing w:line="440" w:lineRule="exact"/>
        <w:ind w:firstLine="600"/>
        <w:rPr>
          <w:sz w:val="24"/>
          <w:szCs w:val="24"/>
        </w:rPr>
      </w:pPr>
      <w:r>
        <w:rPr>
          <w:rFonts w:hint="eastAsia"/>
          <w:sz w:val="24"/>
          <w:szCs w:val="24"/>
        </w:rPr>
        <w:t>2.5.1 内容不符合《政府采购质疑和投诉办法》第十二条规定的质疑。</w:t>
      </w:r>
    </w:p>
    <w:p>
      <w:pPr>
        <w:spacing w:line="440" w:lineRule="exact"/>
        <w:ind w:firstLine="600"/>
        <w:rPr>
          <w:sz w:val="24"/>
          <w:szCs w:val="24"/>
        </w:rPr>
      </w:pPr>
      <w:r>
        <w:rPr>
          <w:rFonts w:hint="eastAsia"/>
          <w:sz w:val="24"/>
          <w:szCs w:val="24"/>
        </w:rPr>
        <w:t>2.5.2 超出政府采购法定期限的质疑。</w:t>
      </w:r>
    </w:p>
    <w:p>
      <w:pPr>
        <w:spacing w:line="440" w:lineRule="exact"/>
        <w:ind w:firstLine="600"/>
        <w:rPr>
          <w:sz w:val="24"/>
          <w:szCs w:val="24"/>
        </w:rPr>
      </w:pPr>
      <w:r>
        <w:rPr>
          <w:rFonts w:hint="eastAsia"/>
          <w:sz w:val="24"/>
          <w:szCs w:val="24"/>
        </w:rPr>
        <w:t>2.5.3 以传真、电子邮件等方式递交的非原件形式的质疑。</w:t>
      </w:r>
    </w:p>
    <w:p>
      <w:pPr>
        <w:spacing w:line="440" w:lineRule="exact"/>
        <w:ind w:firstLine="600"/>
        <w:rPr>
          <w:sz w:val="24"/>
          <w:szCs w:val="24"/>
        </w:rPr>
      </w:pPr>
      <w:r>
        <w:rPr>
          <w:rFonts w:hint="eastAsia"/>
          <w:sz w:val="24"/>
          <w:szCs w:val="24"/>
        </w:rPr>
        <w:t>2.5.4 未参加投标活动的供应商或在投标活动中自身权益未受到损害的供应商所提出的质疑。</w:t>
      </w:r>
    </w:p>
    <w:p>
      <w:pPr>
        <w:spacing w:line="440" w:lineRule="exact"/>
        <w:ind w:firstLine="360"/>
        <w:rPr>
          <w:sz w:val="24"/>
          <w:szCs w:val="24"/>
        </w:rPr>
      </w:pPr>
      <w:r>
        <w:rPr>
          <w:rFonts w:hint="eastAsia"/>
          <w:sz w:val="24"/>
          <w:szCs w:val="24"/>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pPr>
        <w:spacing w:line="440" w:lineRule="exact"/>
        <w:rPr>
          <w:b/>
          <w:sz w:val="24"/>
          <w:szCs w:val="24"/>
        </w:rPr>
      </w:pPr>
      <w:r>
        <w:rPr>
          <w:rFonts w:hint="eastAsia"/>
          <w:b/>
          <w:sz w:val="24"/>
          <w:szCs w:val="24"/>
        </w:rPr>
        <w:t>3、</w:t>
      </w:r>
      <w:r>
        <w:rPr>
          <w:b/>
          <w:sz w:val="24"/>
          <w:szCs w:val="24"/>
        </w:rPr>
        <w:t>中标（成交）</w:t>
      </w:r>
      <w:r>
        <w:rPr>
          <w:rFonts w:hint="eastAsia"/>
          <w:b/>
          <w:sz w:val="24"/>
          <w:szCs w:val="24"/>
        </w:rPr>
        <w:t>通知书</w:t>
      </w:r>
    </w:p>
    <w:p>
      <w:pPr>
        <w:spacing w:line="440" w:lineRule="exact"/>
        <w:ind w:firstLine="360"/>
        <w:rPr>
          <w:sz w:val="24"/>
          <w:szCs w:val="24"/>
        </w:rPr>
      </w:pPr>
      <w:r>
        <w:rPr>
          <w:rFonts w:hint="eastAsia"/>
          <w:sz w:val="24"/>
          <w:szCs w:val="24"/>
        </w:rPr>
        <w:t>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p>
    <w:p>
      <w:pPr>
        <w:spacing w:line="440" w:lineRule="exact"/>
        <w:ind w:firstLine="360"/>
        <w:rPr>
          <w:sz w:val="24"/>
          <w:szCs w:val="24"/>
        </w:rPr>
      </w:pPr>
      <w:r>
        <w:rPr>
          <w:rFonts w:hint="eastAsia"/>
          <w:sz w:val="24"/>
          <w:szCs w:val="24"/>
        </w:rPr>
        <w:t>3.2 中标（成交）通知书将是合同的一个组成部分。对采购人和成交供应商均具有法律效力。中标（成交）通知书发出后，采购人改变成交结果的，或者成交供应商放弃中标项目的，应当依法承担法律责任。</w:t>
      </w:r>
    </w:p>
    <w:p>
      <w:pPr>
        <w:pStyle w:val="2"/>
      </w:pPr>
      <w:bookmarkStart w:id="65" w:name="_Toc9267"/>
      <w:bookmarkStart w:id="66" w:name="_Toc13870"/>
      <w:bookmarkStart w:id="67" w:name="_Toc20864"/>
      <w:r>
        <w:rPr>
          <w:rFonts w:hint="eastAsia"/>
        </w:rPr>
        <w:t>七</w:t>
      </w:r>
      <w:r>
        <w:t>、授予合同</w:t>
      </w:r>
      <w:bookmarkEnd w:id="65"/>
      <w:bookmarkEnd w:id="66"/>
      <w:bookmarkEnd w:id="67"/>
    </w:p>
    <w:p>
      <w:pPr>
        <w:spacing w:line="440" w:lineRule="exact"/>
        <w:rPr>
          <w:b/>
          <w:sz w:val="24"/>
          <w:szCs w:val="24"/>
        </w:rPr>
      </w:pPr>
      <w:r>
        <w:rPr>
          <w:b/>
          <w:sz w:val="24"/>
          <w:szCs w:val="24"/>
        </w:rPr>
        <w:t>1、</w:t>
      </w:r>
      <w:r>
        <w:rPr>
          <w:rFonts w:hint="eastAsia"/>
          <w:b/>
          <w:sz w:val="24"/>
          <w:szCs w:val="24"/>
        </w:rPr>
        <w:t>签订合同</w:t>
      </w:r>
    </w:p>
    <w:p>
      <w:pPr>
        <w:spacing w:line="440" w:lineRule="exact"/>
        <w:ind w:firstLine="360"/>
        <w:rPr>
          <w:sz w:val="24"/>
          <w:szCs w:val="24"/>
        </w:rPr>
      </w:pPr>
      <w:r>
        <w:rPr>
          <w:rFonts w:hint="eastAsia"/>
          <w:sz w:val="24"/>
          <w:szCs w:val="24"/>
        </w:rPr>
        <w:t>1.l 成交供应商应当在中标（成交）通知书发出之日起十五日（最长不超过三十日）内，按照磋商文件确定的事项与采购人签订政府采购合同。</w:t>
      </w:r>
    </w:p>
    <w:p>
      <w:pPr>
        <w:spacing w:line="440" w:lineRule="exact"/>
        <w:ind w:firstLine="360"/>
        <w:rPr>
          <w:sz w:val="24"/>
          <w:szCs w:val="24"/>
        </w:rPr>
      </w:pPr>
      <w:r>
        <w:rPr>
          <w:rFonts w:hint="eastAsia"/>
          <w:sz w:val="24"/>
          <w:szCs w:val="24"/>
        </w:rPr>
        <w:t xml:space="preserve">1.2 </w:t>
      </w:r>
      <w:r>
        <w:rPr>
          <w:sz w:val="24"/>
          <w:szCs w:val="24"/>
        </w:rPr>
        <w:t>磋商文件、成交供应商的响应文件</w:t>
      </w:r>
      <w:r>
        <w:rPr>
          <w:rFonts w:hint="eastAsia"/>
          <w:sz w:val="24"/>
          <w:szCs w:val="24"/>
        </w:rPr>
        <w:t>及招标过程中有关澄清、承诺文件均应作为合同附件。</w:t>
      </w:r>
    </w:p>
    <w:p>
      <w:pPr>
        <w:spacing w:line="440" w:lineRule="exact"/>
        <w:ind w:firstLine="360"/>
        <w:rPr>
          <w:sz w:val="24"/>
          <w:szCs w:val="24"/>
        </w:rPr>
      </w:pPr>
      <w:r>
        <w:rPr>
          <w:rFonts w:hint="eastAsia"/>
          <w:sz w:val="24"/>
          <w:szCs w:val="24"/>
        </w:rPr>
        <w:t>1.3</w:t>
      </w:r>
      <w:r>
        <w:rPr>
          <w:sz w:val="24"/>
          <w:szCs w:val="24"/>
        </w:rPr>
        <w:t xml:space="preserve"> 如果成交供应商没有按照规定签订合同，其成交资格将被取消。在此情况下，合同可以授予下一个成交候选人（以此类推）或重新组织采购。</w:t>
      </w:r>
    </w:p>
    <w:p>
      <w:pPr>
        <w:spacing w:line="440" w:lineRule="exact"/>
        <w:ind w:firstLine="360"/>
        <w:rPr>
          <w:sz w:val="24"/>
          <w:szCs w:val="24"/>
        </w:rPr>
      </w:pPr>
      <w:r>
        <w:rPr>
          <w:rFonts w:hint="eastAsia"/>
          <w:sz w:val="24"/>
          <w:szCs w:val="24"/>
        </w:rPr>
        <w:t>1.4 签订合同后，</w:t>
      </w:r>
      <w:r>
        <w:rPr>
          <w:rFonts w:hint="eastAsia"/>
          <w:i/>
          <w:iCs/>
          <w:sz w:val="24"/>
          <w:szCs w:val="24"/>
          <w:u w:val="single"/>
        </w:rPr>
        <w:t>成交供应商不得将合同标的进行转包</w:t>
      </w:r>
      <w:r>
        <w:rPr>
          <w:rFonts w:hint="eastAsia"/>
          <w:sz w:val="24"/>
          <w:szCs w:val="24"/>
        </w:rPr>
        <w:t>。未经采购人同意，成交供应商也不得采用分包的形式履行合同，否则采购人有权终止合同。转包或分包造成采购人损失的，成交供应商应承担相应赔偿责任。</w:t>
      </w:r>
    </w:p>
    <w:p>
      <w:pPr>
        <w:spacing w:line="440" w:lineRule="exact"/>
        <w:rPr>
          <w:b/>
          <w:sz w:val="24"/>
          <w:szCs w:val="24"/>
        </w:rPr>
      </w:pPr>
      <w:r>
        <w:rPr>
          <w:b/>
          <w:sz w:val="24"/>
          <w:szCs w:val="24"/>
        </w:rPr>
        <w:t>2、</w:t>
      </w:r>
      <w:r>
        <w:rPr>
          <w:rFonts w:hint="eastAsia"/>
          <w:b/>
          <w:sz w:val="24"/>
          <w:szCs w:val="24"/>
        </w:rPr>
        <w:t>服务（包含与服务相关的货物）的追加</w:t>
      </w:r>
    </w:p>
    <w:p>
      <w:pPr>
        <w:spacing w:line="440" w:lineRule="exact"/>
        <w:ind w:firstLine="360"/>
        <w:rPr>
          <w:sz w:val="24"/>
          <w:szCs w:val="24"/>
        </w:rPr>
      </w:pPr>
      <w:r>
        <w:rPr>
          <w:sz w:val="24"/>
          <w:szCs w:val="24"/>
        </w:rPr>
        <w:t xml:space="preserve">2.1 </w:t>
      </w:r>
      <w:r>
        <w:rPr>
          <w:rFonts w:hint="eastAsia"/>
          <w:sz w:val="24"/>
          <w:szCs w:val="24"/>
        </w:rPr>
        <w:t>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rPr>
        <w:t>。</w:t>
      </w:r>
    </w:p>
    <w:p>
      <w:pPr>
        <w:spacing w:line="440" w:lineRule="exact"/>
        <w:rPr>
          <w:b/>
          <w:sz w:val="24"/>
          <w:szCs w:val="24"/>
        </w:rPr>
      </w:pPr>
      <w:r>
        <w:rPr>
          <w:b/>
          <w:sz w:val="24"/>
          <w:szCs w:val="24"/>
        </w:rPr>
        <w:t>3、</w:t>
      </w:r>
      <w:r>
        <w:rPr>
          <w:rFonts w:hint="eastAsia"/>
          <w:b/>
          <w:sz w:val="24"/>
          <w:szCs w:val="24"/>
        </w:rPr>
        <w:t>政府采购信用融资政策</w:t>
      </w:r>
    </w:p>
    <w:p>
      <w:pPr>
        <w:spacing w:line="440" w:lineRule="exact"/>
        <w:ind w:firstLine="360"/>
        <w:rPr>
          <w:sz w:val="24"/>
          <w:szCs w:val="24"/>
        </w:rPr>
      </w:pPr>
      <w:r>
        <w:rPr>
          <w:rFonts w:hint="eastAsia"/>
          <w:sz w:val="24"/>
          <w:szCs w:val="24"/>
        </w:rPr>
        <w:t>3.1 成交供应商可凭政府采购合同办理融资贷款，详情请见苏州市政府采购网“政府采购合同信用融资”专栏。</w:t>
      </w:r>
    </w:p>
    <w:p>
      <w:pPr>
        <w:spacing w:line="440" w:lineRule="exact"/>
        <w:rPr>
          <w:b/>
          <w:sz w:val="24"/>
          <w:szCs w:val="24"/>
        </w:rPr>
      </w:pPr>
      <w:r>
        <w:rPr>
          <w:rFonts w:hint="eastAsia"/>
          <w:b/>
          <w:sz w:val="24"/>
          <w:szCs w:val="24"/>
        </w:rPr>
        <w:t>4</w:t>
      </w:r>
      <w:r>
        <w:rPr>
          <w:b/>
          <w:sz w:val="24"/>
          <w:szCs w:val="24"/>
        </w:rPr>
        <w:t>、合同</w:t>
      </w:r>
      <w:r>
        <w:rPr>
          <w:rFonts w:hint="eastAsia"/>
          <w:b/>
          <w:sz w:val="24"/>
          <w:szCs w:val="24"/>
        </w:rPr>
        <w:t>公示</w:t>
      </w:r>
    </w:p>
    <w:p>
      <w:pPr>
        <w:spacing w:line="440" w:lineRule="exact"/>
        <w:ind w:firstLine="360"/>
        <w:rPr>
          <w:sz w:val="24"/>
          <w:szCs w:val="24"/>
        </w:rPr>
      </w:pPr>
      <w:r>
        <w:rPr>
          <w:rFonts w:hint="eastAsia"/>
          <w:sz w:val="24"/>
          <w:szCs w:val="24"/>
        </w:rPr>
        <w:t>4</w:t>
      </w:r>
      <w:r>
        <w:rPr>
          <w:sz w:val="24"/>
          <w:szCs w:val="24"/>
        </w:rPr>
        <w:t>.1 采购合同</w:t>
      </w:r>
      <w:r>
        <w:rPr>
          <w:rFonts w:hint="eastAsia"/>
          <w:sz w:val="24"/>
          <w:szCs w:val="24"/>
        </w:rPr>
        <w:t>将在</w:t>
      </w:r>
      <w:r>
        <w:rPr>
          <w:sz w:val="24"/>
          <w:szCs w:val="24"/>
        </w:rPr>
        <w:t>签订</w:t>
      </w:r>
      <w:r>
        <w:rPr>
          <w:rFonts w:hint="eastAsia"/>
          <w:sz w:val="24"/>
          <w:szCs w:val="24"/>
        </w:rPr>
        <w:t>之日起2个工作日内在指定媒体公示，涉及国家秘密、商业秘密的内容除外</w:t>
      </w:r>
      <w:r>
        <w:rPr>
          <w:sz w:val="24"/>
          <w:szCs w:val="24"/>
        </w:rPr>
        <w:t>。</w:t>
      </w:r>
    </w:p>
    <w:p>
      <w:pPr>
        <w:pStyle w:val="14"/>
        <w:ind w:firstLine="240"/>
        <w:rPr>
          <w:rFonts w:ascii="Times New Roman" w:hAnsi="Times New Roman" w:eastAsia="宋体"/>
          <w:sz w:val="24"/>
          <w:szCs w:val="24"/>
        </w:rPr>
      </w:pPr>
    </w:p>
    <w:p>
      <w:pPr>
        <w:spacing w:line="440" w:lineRule="exact"/>
        <w:ind w:firstLine="480"/>
        <w:jc w:val="left"/>
        <w:rPr>
          <w:sz w:val="24"/>
        </w:rPr>
      </w:pPr>
    </w:p>
    <w:p>
      <w:pPr>
        <w:pStyle w:val="3"/>
        <w:ind w:firstLine="904"/>
        <w:rPr>
          <w:rFonts w:ascii="Times New Roman" w:hAnsi="Times New Roman"/>
        </w:rPr>
      </w:pPr>
      <w:r>
        <w:rPr>
          <w:rFonts w:ascii="Times New Roman" w:hAnsi="Times New Roman"/>
        </w:rPr>
        <w:br w:type="page" w:clear="all"/>
      </w:r>
      <w:bookmarkStart w:id="68" w:name="_Toc13850"/>
      <w:bookmarkStart w:id="69" w:name="_Toc4802"/>
      <w:bookmarkStart w:id="70" w:name="_Toc2343"/>
      <w:bookmarkStart w:id="71" w:name="_Hlk211343003"/>
      <w:r>
        <w:rPr>
          <w:rFonts w:ascii="Times New Roman" w:hAnsi="Times New Roman"/>
        </w:rPr>
        <w:t>第</w:t>
      </w:r>
      <w:r>
        <w:rPr>
          <w:rFonts w:hint="eastAsia" w:ascii="Times New Roman" w:hAnsi="Times New Roman"/>
        </w:rPr>
        <w:t>三</w:t>
      </w:r>
      <w:r>
        <w:rPr>
          <w:rFonts w:ascii="Times New Roman" w:hAnsi="Times New Roman"/>
        </w:rPr>
        <w:t>章  合同</w:t>
      </w:r>
      <w:r>
        <w:rPr>
          <w:rFonts w:hint="eastAsia" w:ascii="Times New Roman" w:hAnsi="Times New Roman"/>
        </w:rPr>
        <w:t>文本</w:t>
      </w:r>
      <w:bookmarkEnd w:id="68"/>
      <w:bookmarkEnd w:id="69"/>
      <w:bookmarkEnd w:id="70"/>
    </w:p>
    <w:p>
      <w:pPr>
        <w:spacing w:line="440" w:lineRule="exact"/>
        <w:ind w:right="480" w:firstLine="7320"/>
        <w:rPr>
          <w:sz w:val="24"/>
          <w:szCs w:val="24"/>
        </w:rPr>
      </w:pPr>
    </w:p>
    <w:p>
      <w:pPr>
        <w:ind w:right="120" w:firstLine="482"/>
        <w:rPr>
          <w:color w:val="000000"/>
          <w:sz w:val="24"/>
          <w:szCs w:val="24"/>
          <w:u w:val="single"/>
        </w:rPr>
      </w:pPr>
      <w:r>
        <w:rPr>
          <w:color w:val="000000"/>
          <w:sz w:val="24"/>
          <w:szCs w:val="24"/>
        </w:rPr>
        <w:t>合同编号：</w:t>
      </w:r>
      <w:r>
        <w:rPr>
          <w:rFonts w:hint="eastAsia"/>
          <w:color w:val="000000"/>
          <w:sz w:val="24"/>
          <w:szCs w:val="24"/>
          <w:u w:val="single"/>
        </w:rPr>
        <w:t xml:space="preserve"> </w:t>
      </w:r>
      <w:r>
        <w:rPr>
          <w:color w:val="000000"/>
          <w:sz w:val="24"/>
          <w:szCs w:val="24"/>
          <w:u w:val="single"/>
        </w:rPr>
        <w:t xml:space="preserve">           </w:t>
      </w:r>
    </w:p>
    <w:p>
      <w:pPr>
        <w:ind w:right="120" w:firstLine="482"/>
        <w:rPr>
          <w:color w:val="000000"/>
          <w:sz w:val="24"/>
          <w:szCs w:val="24"/>
          <w:u w:val="single"/>
        </w:rPr>
      </w:pPr>
      <w:r>
        <w:rPr>
          <w:rFonts w:hint="eastAsia" w:cs="宋体"/>
          <w:bCs/>
          <w:color w:val="000000"/>
          <w:sz w:val="24"/>
          <w:szCs w:val="24"/>
        </w:rPr>
        <w:t>签订地点：常熟市</w:t>
      </w:r>
    </w:p>
    <w:p>
      <w:pPr>
        <w:ind w:right="120" w:firstLine="482"/>
        <w:rPr>
          <w:color w:val="000000"/>
          <w:sz w:val="24"/>
          <w:szCs w:val="24"/>
          <w:u w:val="single"/>
        </w:rPr>
      </w:pPr>
    </w:p>
    <w:p>
      <w:pPr>
        <w:ind w:right="120" w:firstLine="482"/>
        <w:rPr>
          <w:color w:val="000000"/>
          <w:sz w:val="24"/>
          <w:szCs w:val="24"/>
          <w:u w:val="single"/>
        </w:rPr>
      </w:pPr>
    </w:p>
    <w:p>
      <w:pPr>
        <w:widowControl/>
        <w:ind w:firstLine="1440"/>
        <w:jc w:val="center"/>
        <w:rPr>
          <w:b/>
          <w:bCs/>
          <w:color w:val="000000"/>
          <w:sz w:val="72"/>
          <w:szCs w:val="72"/>
        </w:rPr>
      </w:pPr>
      <w:r>
        <w:rPr>
          <w:b/>
          <w:bCs/>
          <w:color w:val="000000"/>
          <w:sz w:val="72"/>
          <w:szCs w:val="72"/>
        </w:rPr>
        <w:t>常熟市政府采购服务合同</w:t>
      </w:r>
    </w:p>
    <w:p>
      <w:pPr>
        <w:ind w:firstLine="482"/>
        <w:jc w:val="left"/>
        <w:rPr>
          <w:color w:val="000000"/>
          <w:sz w:val="24"/>
          <w:szCs w:val="24"/>
        </w:rPr>
      </w:pPr>
    </w:p>
    <w:p>
      <w:pPr>
        <w:widowControl/>
        <w:spacing w:before="120" w:after="160" w:line="22" w:lineRule="atLeast"/>
        <w:rPr>
          <w:bCs/>
          <w:color w:val="000000"/>
          <w:sz w:val="24"/>
          <w:szCs w:val="24"/>
        </w:rPr>
      </w:pPr>
    </w:p>
    <w:p>
      <w:pPr>
        <w:widowControl/>
        <w:spacing w:before="120" w:after="160" w:line="22" w:lineRule="atLeast"/>
        <w:ind w:firstLine="720"/>
        <w:rPr>
          <w:rFonts w:hint="eastAsia" w:eastAsia="宋体"/>
          <w:b/>
          <w:color w:val="000000"/>
          <w:sz w:val="36"/>
          <w:szCs w:val="36"/>
          <w:lang w:eastAsia="zh-CN"/>
        </w:rPr>
      </w:pPr>
      <w:r>
        <w:rPr>
          <w:rFonts w:hint="eastAsia"/>
          <w:b/>
          <w:color w:val="000000"/>
          <w:sz w:val="36"/>
          <w:szCs w:val="36"/>
        </w:rPr>
        <w:t>项目名称：</w:t>
      </w:r>
      <w:r>
        <w:rPr>
          <w:rFonts w:hint="eastAsia" w:cs="Segoe UI Symbol"/>
          <w:bCs/>
          <w:color w:val="000000"/>
          <w:sz w:val="36"/>
          <w:szCs w:val="36"/>
          <w:u w:val="single"/>
          <w:lang w:eastAsia="zh-CN"/>
        </w:rPr>
        <w:t>2025-2026年常熟市重要水利工程运维（运行安保服务）</w:t>
      </w:r>
    </w:p>
    <w:p>
      <w:pPr>
        <w:widowControl/>
        <w:spacing w:before="120" w:after="160" w:line="22" w:lineRule="atLeast"/>
        <w:ind w:firstLine="720"/>
        <w:rPr>
          <w:rFonts w:hint="eastAsia" w:eastAsia="宋体" w:cs="宋体"/>
          <w:bCs/>
          <w:color w:val="000000"/>
          <w:sz w:val="36"/>
          <w:szCs w:val="36"/>
          <w:u w:val="single"/>
          <w:lang w:eastAsia="zh-CN"/>
        </w:rPr>
      </w:pPr>
      <w:r>
        <w:rPr>
          <w:rFonts w:hint="eastAsia"/>
          <w:b/>
          <w:color w:val="000000"/>
          <w:sz w:val="36"/>
          <w:szCs w:val="36"/>
        </w:rPr>
        <w:t>项目编号：</w:t>
      </w:r>
      <w:r>
        <w:rPr>
          <w:rFonts w:hint="eastAsia" w:cs="宋体"/>
          <w:bCs/>
          <w:color w:val="000000"/>
          <w:sz w:val="36"/>
          <w:szCs w:val="36"/>
          <w:u w:val="single"/>
          <w:lang w:eastAsia="zh-CN"/>
        </w:rPr>
        <w:t>JSZC-320581-SZXY-C2025-0064</w:t>
      </w:r>
    </w:p>
    <w:p>
      <w:pPr>
        <w:widowControl/>
        <w:spacing w:before="120" w:after="160" w:line="22" w:lineRule="atLeast"/>
        <w:ind w:left="120" w:firstLine="720"/>
        <w:rPr>
          <w:b/>
          <w:bCs/>
          <w:color w:val="000000"/>
          <w:sz w:val="36"/>
          <w:szCs w:val="36"/>
        </w:rPr>
      </w:pPr>
    </w:p>
    <w:p>
      <w:pPr>
        <w:widowControl/>
        <w:spacing w:before="40" w:after="160" w:line="560" w:lineRule="exact"/>
        <w:ind w:left="958" w:firstLine="482"/>
        <w:rPr>
          <w:bCs/>
          <w:color w:val="000000"/>
          <w:sz w:val="24"/>
          <w:szCs w:val="24"/>
          <w:u w:val="single"/>
        </w:rPr>
      </w:pPr>
      <w:r>
        <w:rPr>
          <w:rFonts w:hint="eastAsia"/>
          <w:bCs/>
          <w:color w:val="000000"/>
          <w:sz w:val="24"/>
          <w:szCs w:val="24"/>
        </w:rPr>
        <w:t>甲方（采购人）：</w:t>
      </w:r>
      <w:r>
        <w:rPr>
          <w:rFonts w:hint="eastAsia"/>
          <w:bCs/>
          <w:color w:val="000000"/>
          <w:sz w:val="24"/>
          <w:szCs w:val="24"/>
          <w:u w:val="single"/>
        </w:rPr>
        <w:t xml:space="preserve">                                   </w:t>
      </w:r>
    </w:p>
    <w:p>
      <w:pPr>
        <w:widowControl/>
        <w:spacing w:before="40" w:after="160" w:line="560" w:lineRule="exact"/>
        <w:ind w:left="958" w:firstLine="482"/>
        <w:rPr>
          <w:bCs/>
          <w:color w:val="000000"/>
          <w:sz w:val="24"/>
          <w:szCs w:val="24"/>
          <w:u w:val="single"/>
        </w:rPr>
      </w:pPr>
      <w:r>
        <w:rPr>
          <w:rFonts w:hint="eastAsia"/>
          <w:bCs/>
          <w:color w:val="000000"/>
          <w:sz w:val="24"/>
          <w:szCs w:val="24"/>
        </w:rPr>
        <w:t>乙方（成交供应商）：</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p>
    <w:p>
      <w:pPr>
        <w:widowControl/>
        <w:spacing w:before="40" w:after="160" w:line="560" w:lineRule="exact"/>
        <w:ind w:left="958" w:firstLine="482"/>
        <w:rPr>
          <w:bCs/>
          <w:color w:val="000000"/>
          <w:sz w:val="24"/>
          <w:szCs w:val="24"/>
        </w:rPr>
      </w:pPr>
      <w:r>
        <w:rPr>
          <w:rFonts w:hint="eastAsia"/>
          <w:bCs/>
          <w:color w:val="000000"/>
          <w:sz w:val="24"/>
          <w:szCs w:val="24"/>
        </w:rPr>
        <w:t>信用融资回款账户：</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p>
    <w:p>
      <w:pPr>
        <w:widowControl/>
        <w:spacing w:before="40" w:after="160" w:line="560" w:lineRule="exact"/>
        <w:ind w:left="958" w:firstLine="482"/>
        <w:rPr>
          <w:bCs/>
          <w:color w:val="000000"/>
          <w:sz w:val="24"/>
          <w:szCs w:val="24"/>
        </w:rPr>
      </w:pPr>
      <w:r>
        <w:rPr>
          <w:rFonts w:hint="eastAsia"/>
          <w:bCs/>
          <w:color w:val="000000"/>
          <w:sz w:val="24"/>
          <w:szCs w:val="24"/>
        </w:rPr>
        <w:t>开户银行：</w:t>
      </w:r>
      <w:r>
        <w:rPr>
          <w:bCs/>
          <w:color w:val="000000"/>
          <w:sz w:val="24"/>
          <w:szCs w:val="24"/>
          <w:u w:val="single"/>
        </w:rPr>
        <w:t xml:space="preserve">        </w:t>
      </w:r>
      <w:r>
        <w:rPr>
          <w:rFonts w:hint="eastAsia"/>
          <w:bCs/>
          <w:color w:val="000000"/>
          <w:sz w:val="24"/>
          <w:szCs w:val="24"/>
          <w:u w:val="single"/>
        </w:rPr>
        <w:t xml:space="preserve"> </w:t>
      </w:r>
      <w:r>
        <w:rPr>
          <w:bCs/>
          <w:color w:val="000000"/>
          <w:sz w:val="24"/>
          <w:szCs w:val="24"/>
          <w:u w:val="single"/>
        </w:rPr>
        <w:t xml:space="preserve">   </w:t>
      </w:r>
      <w:r>
        <w:rPr>
          <w:rFonts w:hint="eastAsia"/>
          <w:bCs/>
          <w:color w:val="000000"/>
          <w:sz w:val="24"/>
          <w:szCs w:val="24"/>
          <w:u w:val="single"/>
        </w:rPr>
        <w:t xml:space="preserve">                 </w:t>
      </w:r>
    </w:p>
    <w:p>
      <w:pPr>
        <w:widowControl/>
        <w:spacing w:before="120" w:after="160" w:line="560" w:lineRule="exact"/>
        <w:ind w:firstLine="1440"/>
        <w:rPr>
          <w:bCs/>
          <w:color w:val="000000"/>
          <w:sz w:val="24"/>
          <w:szCs w:val="24"/>
          <w:u w:val="single"/>
        </w:rPr>
      </w:pPr>
      <w:r>
        <w:rPr>
          <w:rFonts w:hint="eastAsia"/>
          <w:bCs/>
          <w:color w:val="000000"/>
          <w:sz w:val="24"/>
          <w:szCs w:val="24"/>
        </w:rPr>
        <w:t>签订日期：</w:t>
      </w:r>
      <w:r>
        <w:rPr>
          <w:rFonts w:hint="eastAsia"/>
          <w:bCs/>
          <w:color w:val="000000"/>
          <w:sz w:val="24"/>
          <w:szCs w:val="24"/>
          <w:u w:val="single"/>
        </w:rPr>
        <w:t xml:space="preserve">          </w:t>
      </w:r>
      <w:r>
        <w:rPr>
          <w:rFonts w:hint="eastAsia"/>
          <w:bCs/>
          <w:color w:val="000000"/>
          <w:sz w:val="24"/>
          <w:szCs w:val="24"/>
        </w:rPr>
        <w:t>年</w:t>
      </w:r>
      <w:r>
        <w:rPr>
          <w:rFonts w:hint="eastAsia"/>
          <w:bCs/>
          <w:color w:val="000000"/>
          <w:sz w:val="24"/>
          <w:szCs w:val="24"/>
          <w:u w:val="single"/>
        </w:rPr>
        <w:t xml:space="preserve">       </w:t>
      </w:r>
      <w:r>
        <w:rPr>
          <w:rFonts w:hint="eastAsia"/>
          <w:bCs/>
          <w:color w:val="000000"/>
          <w:sz w:val="24"/>
          <w:szCs w:val="24"/>
        </w:rPr>
        <w:t>月</w:t>
      </w:r>
      <w:r>
        <w:rPr>
          <w:rFonts w:hint="eastAsia"/>
          <w:bCs/>
          <w:color w:val="000000"/>
          <w:sz w:val="24"/>
          <w:szCs w:val="24"/>
          <w:u w:val="single"/>
        </w:rPr>
        <w:t xml:space="preserve">      </w:t>
      </w:r>
      <w:r>
        <w:rPr>
          <w:rFonts w:hint="eastAsia"/>
          <w:bCs/>
          <w:color w:val="000000"/>
          <w:sz w:val="24"/>
          <w:szCs w:val="24"/>
        </w:rPr>
        <w:t>日</w:t>
      </w:r>
    </w:p>
    <w:p>
      <w:pPr>
        <w:widowControl/>
        <w:spacing w:line="440" w:lineRule="exact"/>
        <w:ind w:firstLine="482"/>
        <w:rPr>
          <w:bCs/>
          <w:color w:val="000000"/>
          <w:sz w:val="24"/>
          <w:szCs w:val="24"/>
        </w:rPr>
      </w:pPr>
      <w:r>
        <w:rPr>
          <w:bCs/>
          <w:color w:val="000000"/>
          <w:sz w:val="24"/>
          <w:szCs w:val="24"/>
          <w:u w:val="single"/>
          <w:lang w:val="zh-CN"/>
        </w:rPr>
        <w:br w:type="page" w:clear="all"/>
      </w:r>
      <w:r>
        <w:rPr>
          <w:rFonts w:hint="eastAsia"/>
          <w:bCs/>
          <w:color w:val="000000"/>
          <w:sz w:val="24"/>
          <w:szCs w:val="24"/>
          <w:u w:val="single"/>
          <w:lang w:val="zh-CN"/>
        </w:rPr>
        <w:t xml:space="preserve">        </w:t>
      </w:r>
      <w:r>
        <w:rPr>
          <w:rFonts w:hint="eastAsia"/>
          <w:bCs/>
          <w:color w:val="000000"/>
          <w:sz w:val="24"/>
          <w:szCs w:val="24"/>
          <w:lang w:val="zh-CN"/>
        </w:rPr>
        <w:t>年</w:t>
      </w:r>
      <w:r>
        <w:rPr>
          <w:rFonts w:hint="eastAsia"/>
          <w:bCs/>
          <w:color w:val="000000"/>
          <w:sz w:val="24"/>
          <w:szCs w:val="24"/>
          <w:u w:val="single"/>
          <w:lang w:val="zh-CN"/>
        </w:rPr>
        <w:t xml:space="preserve">    </w:t>
      </w:r>
      <w:r>
        <w:rPr>
          <w:rFonts w:hint="eastAsia"/>
          <w:bCs/>
          <w:color w:val="000000"/>
          <w:sz w:val="24"/>
          <w:szCs w:val="24"/>
          <w:lang w:val="zh-CN"/>
        </w:rPr>
        <w:t>月</w:t>
      </w:r>
      <w:r>
        <w:rPr>
          <w:rFonts w:hint="eastAsia"/>
          <w:bCs/>
          <w:color w:val="000000"/>
          <w:sz w:val="24"/>
          <w:szCs w:val="24"/>
          <w:u w:val="single"/>
          <w:lang w:val="zh-CN"/>
        </w:rPr>
        <w:t xml:space="preserve">    </w:t>
      </w:r>
      <w:r>
        <w:rPr>
          <w:rFonts w:hint="eastAsia"/>
          <w:bCs/>
          <w:color w:val="000000"/>
          <w:sz w:val="24"/>
          <w:szCs w:val="24"/>
          <w:lang w:val="zh-CN"/>
        </w:rPr>
        <w:t>日</w:t>
      </w:r>
      <w:r>
        <w:rPr>
          <w:rFonts w:hint="eastAsia"/>
          <w:bCs/>
          <w:color w:val="000000"/>
          <w:sz w:val="24"/>
          <w:szCs w:val="24"/>
        </w:rPr>
        <w:t>，</w:t>
      </w:r>
      <w:r>
        <w:rPr>
          <w:rFonts w:hint="eastAsia"/>
          <w:bCs/>
          <w:color w:val="000000"/>
          <w:sz w:val="24"/>
          <w:szCs w:val="24"/>
          <w:u w:val="single"/>
        </w:rPr>
        <w:t xml:space="preserve"> </w:t>
      </w:r>
      <w:r>
        <w:rPr>
          <w:rFonts w:hint="eastAsia"/>
          <w:bCs/>
          <w:color w:val="000000"/>
          <w:sz w:val="24"/>
          <w:szCs w:val="24"/>
          <w:u w:val="single"/>
          <w:lang w:eastAsia="zh-CN"/>
        </w:rPr>
        <w:t>常熟市水务局</w:t>
      </w:r>
      <w:r>
        <w:rPr>
          <w:rFonts w:hint="eastAsia"/>
          <w:bCs/>
          <w:color w:val="000000"/>
          <w:sz w:val="24"/>
          <w:szCs w:val="24"/>
          <w:u w:val="single"/>
        </w:rPr>
        <w:t xml:space="preserve"> </w:t>
      </w:r>
      <w:r>
        <w:rPr>
          <w:rFonts w:hint="eastAsia"/>
          <w:bCs/>
          <w:color w:val="000000"/>
          <w:sz w:val="24"/>
          <w:szCs w:val="24"/>
        </w:rPr>
        <w:t>以</w:t>
      </w:r>
      <w:r>
        <w:rPr>
          <w:rFonts w:hint="eastAsia"/>
          <w:bCs/>
          <w:color w:val="000000"/>
          <w:sz w:val="24"/>
          <w:szCs w:val="24"/>
          <w:u w:val="single"/>
        </w:rPr>
        <w:t xml:space="preserve"> </w:t>
      </w:r>
      <w:r>
        <w:rPr>
          <w:rFonts w:hint="eastAsia"/>
          <w:b/>
          <w:color w:val="000000"/>
          <w:sz w:val="24"/>
          <w:szCs w:val="24"/>
          <w:u w:val="single"/>
        </w:rPr>
        <w:t>竞争性磋商</w:t>
      </w:r>
      <w:r>
        <w:rPr>
          <w:rFonts w:hint="eastAsia"/>
          <w:bCs/>
          <w:color w:val="000000"/>
          <w:sz w:val="24"/>
          <w:szCs w:val="24"/>
        </w:rPr>
        <w:t xml:space="preserve"> 对</w:t>
      </w:r>
      <w:r>
        <w:rPr>
          <w:rFonts w:hint="eastAsia"/>
          <w:bCs/>
          <w:color w:val="000000"/>
          <w:sz w:val="24"/>
          <w:szCs w:val="24"/>
          <w:u w:val="single"/>
        </w:rPr>
        <w:t xml:space="preserve"> </w:t>
      </w:r>
      <w:r>
        <w:rPr>
          <w:rFonts w:hint="eastAsia"/>
          <w:bCs/>
          <w:color w:val="000000"/>
          <w:sz w:val="24"/>
          <w:szCs w:val="24"/>
          <w:u w:val="single"/>
          <w:lang w:eastAsia="zh-CN"/>
        </w:rPr>
        <w:t>2025-2026年常熟市重要水利工程运维（运行安保服务）</w:t>
      </w:r>
      <w:r>
        <w:rPr>
          <w:rFonts w:hint="eastAsia"/>
          <w:bCs/>
          <w:color w:val="000000"/>
          <w:sz w:val="24"/>
          <w:szCs w:val="24"/>
          <w:u w:val="single"/>
        </w:rPr>
        <w:t xml:space="preserve"> </w:t>
      </w:r>
      <w:r>
        <w:rPr>
          <w:rFonts w:hint="eastAsia"/>
          <w:bCs/>
          <w:color w:val="000000"/>
          <w:sz w:val="24"/>
          <w:szCs w:val="24"/>
        </w:rPr>
        <w:t>项目进行了采购。经</w:t>
      </w:r>
      <w:r>
        <w:rPr>
          <w:rFonts w:hint="eastAsia"/>
          <w:bCs/>
          <w:color w:val="000000"/>
          <w:sz w:val="24"/>
          <w:szCs w:val="24"/>
          <w:u w:val="single"/>
        </w:rPr>
        <w:t>评标委员会</w:t>
      </w:r>
      <w:r>
        <w:rPr>
          <w:rFonts w:hint="eastAsia"/>
          <w:bCs/>
          <w:color w:val="000000"/>
          <w:sz w:val="24"/>
          <w:szCs w:val="24"/>
        </w:rPr>
        <w:t>评定，</w:t>
      </w:r>
      <w:r>
        <w:rPr>
          <w:rFonts w:hint="eastAsia"/>
          <w:bCs/>
          <w:color w:val="000000"/>
          <w:sz w:val="24"/>
          <w:szCs w:val="24"/>
          <w:u w:val="single"/>
        </w:rPr>
        <w:t xml:space="preserve">   （成交供应商名称） </w:t>
      </w:r>
      <w:r>
        <w:rPr>
          <w:rFonts w:hint="eastAsia"/>
          <w:bCs/>
          <w:color w:val="000000"/>
          <w:sz w:val="24"/>
          <w:szCs w:val="24"/>
        </w:rPr>
        <w:t>为该项目成交供应商。现于中标通知书发出之日起三十日内，按照采购文件确定的事项签订本合同。</w:t>
      </w:r>
    </w:p>
    <w:p>
      <w:pPr>
        <w:widowControl/>
        <w:spacing w:line="440" w:lineRule="exact"/>
        <w:ind w:firstLine="482"/>
        <w:rPr>
          <w:bCs/>
          <w:color w:val="000000"/>
          <w:sz w:val="24"/>
          <w:szCs w:val="24"/>
        </w:rPr>
      </w:pPr>
      <w:bookmarkStart w:id="72" w:name="_Hlk63008672"/>
      <w:bookmarkStart w:id="73" w:name="_Hlk63008690"/>
      <w:r>
        <w:rPr>
          <w:bCs/>
          <w:color w:val="000000"/>
          <w:sz w:val="24"/>
          <w:szCs w:val="24"/>
        </w:rPr>
        <w:t>根据《中华人民共和国政府采购法》及</w:t>
      </w:r>
      <w:r>
        <w:rPr>
          <w:rFonts w:hint="eastAsia"/>
          <w:bCs/>
          <w:color w:val="000000"/>
          <w:sz w:val="24"/>
          <w:szCs w:val="24"/>
        </w:rPr>
        <w:t>其</w:t>
      </w:r>
      <w:r>
        <w:rPr>
          <w:bCs/>
          <w:color w:val="000000"/>
          <w:sz w:val="24"/>
          <w:szCs w:val="24"/>
        </w:rPr>
        <w:t>实施条例、</w:t>
      </w:r>
      <w:r>
        <w:rPr>
          <w:rFonts w:hint="eastAsia"/>
          <w:bCs/>
          <w:color w:val="000000"/>
          <w:sz w:val="24"/>
          <w:szCs w:val="24"/>
        </w:rPr>
        <w:t>《中华人民共和国民法典》</w:t>
      </w:r>
      <w:bookmarkEnd w:id="72"/>
      <w:r>
        <w:rPr>
          <w:bCs/>
          <w:color w:val="000000"/>
          <w:sz w:val="24"/>
          <w:szCs w:val="24"/>
        </w:rPr>
        <w:t>等法律法规的规定</w:t>
      </w:r>
      <w:bookmarkEnd w:id="73"/>
      <w:r>
        <w:rPr>
          <w:rFonts w:hint="eastAsia"/>
          <w:bCs/>
          <w:color w:val="000000"/>
          <w:sz w:val="24"/>
          <w:szCs w:val="24"/>
          <w:lang w:val="zh-CN"/>
        </w:rPr>
        <w:t>，按照平等、自愿、公平和诚实信用的原则，经</w:t>
      </w:r>
      <w:r>
        <w:rPr>
          <w:rFonts w:hint="eastAsia"/>
          <w:bCs/>
          <w:color w:val="000000"/>
          <w:sz w:val="24"/>
          <w:szCs w:val="24"/>
          <w:u w:val="single"/>
          <w:lang w:eastAsia="zh-CN"/>
        </w:rPr>
        <w:t>常熟市水务局</w:t>
      </w:r>
      <w:r>
        <w:rPr>
          <w:rFonts w:hint="eastAsia"/>
          <w:bCs/>
          <w:color w:val="000000"/>
          <w:sz w:val="24"/>
          <w:szCs w:val="24"/>
        </w:rPr>
        <w:t>（</w:t>
      </w:r>
      <w:r>
        <w:rPr>
          <w:rFonts w:hint="eastAsia"/>
          <w:bCs/>
          <w:color w:val="000000"/>
          <w:sz w:val="24"/>
          <w:szCs w:val="24"/>
          <w:lang w:val="zh-CN"/>
        </w:rPr>
        <w:t>以下简称：甲方</w:t>
      </w:r>
      <w:r>
        <w:rPr>
          <w:rFonts w:hint="eastAsia"/>
          <w:bCs/>
          <w:color w:val="000000"/>
          <w:sz w:val="24"/>
          <w:szCs w:val="24"/>
          <w:u w:val="single"/>
        </w:rPr>
        <w:t>）</w:t>
      </w:r>
      <w:r>
        <w:rPr>
          <w:rFonts w:hint="eastAsia"/>
          <w:bCs/>
          <w:color w:val="000000"/>
          <w:sz w:val="24"/>
          <w:szCs w:val="24"/>
          <w:lang w:val="zh-CN"/>
        </w:rPr>
        <w:t>和</w:t>
      </w:r>
      <w:r>
        <w:rPr>
          <w:rFonts w:hint="eastAsia"/>
          <w:bCs/>
          <w:color w:val="000000"/>
          <w:sz w:val="24"/>
          <w:szCs w:val="24"/>
          <w:u w:val="single"/>
        </w:rPr>
        <w:t xml:space="preserve">   （成交供应商名称）   </w:t>
      </w:r>
      <w:r>
        <w:rPr>
          <w:rFonts w:hint="eastAsia"/>
          <w:bCs/>
          <w:color w:val="000000"/>
          <w:sz w:val="24"/>
          <w:szCs w:val="24"/>
        </w:rPr>
        <w:t>（</w:t>
      </w:r>
      <w:r>
        <w:rPr>
          <w:rFonts w:hint="eastAsia"/>
          <w:bCs/>
          <w:color w:val="000000"/>
          <w:sz w:val="24"/>
          <w:szCs w:val="24"/>
          <w:lang w:val="zh-CN"/>
        </w:rPr>
        <w:t>以下简称：乙方</w:t>
      </w:r>
      <w:r>
        <w:rPr>
          <w:rFonts w:hint="eastAsia"/>
          <w:bCs/>
          <w:color w:val="000000"/>
          <w:sz w:val="24"/>
          <w:szCs w:val="24"/>
        </w:rPr>
        <w:t>）</w:t>
      </w:r>
      <w:r>
        <w:rPr>
          <w:rFonts w:hint="eastAsia"/>
          <w:bCs/>
          <w:color w:val="000000"/>
          <w:sz w:val="24"/>
          <w:szCs w:val="24"/>
          <w:lang w:val="zh-CN"/>
        </w:rPr>
        <w:t>协商一致，约定以下合同</w:t>
      </w:r>
      <w:r>
        <w:rPr>
          <w:rFonts w:hint="eastAsia"/>
          <w:bCs/>
          <w:color w:val="000000"/>
          <w:sz w:val="24"/>
          <w:szCs w:val="24"/>
        </w:rPr>
        <w:t>条款，以兹共同遵守、全面履行。</w:t>
      </w:r>
    </w:p>
    <w:p>
      <w:pPr>
        <w:spacing w:line="450" w:lineRule="exact"/>
        <w:ind w:firstLine="482"/>
        <w:rPr>
          <w:b/>
          <w:sz w:val="24"/>
        </w:rPr>
      </w:pPr>
      <w:bookmarkStart w:id="74" w:name="OLE_LINK71"/>
      <w:bookmarkStart w:id="75" w:name="OLE_LINK72"/>
      <w:r>
        <w:rPr>
          <w:rFonts w:hint="eastAsia"/>
          <w:b/>
          <w:sz w:val="24"/>
        </w:rPr>
        <w:t>第一条</w:t>
      </w:r>
      <w:r>
        <w:rPr>
          <w:b/>
          <w:sz w:val="24"/>
        </w:rPr>
        <w:t xml:space="preserve">  </w:t>
      </w:r>
      <w:r>
        <w:rPr>
          <w:rFonts w:hint="eastAsia"/>
          <w:b/>
          <w:sz w:val="24"/>
        </w:rPr>
        <w:t>定义</w:t>
      </w:r>
    </w:p>
    <w:p>
      <w:pPr>
        <w:spacing w:line="450" w:lineRule="exact"/>
        <w:ind w:firstLine="470"/>
        <w:rPr>
          <w:sz w:val="24"/>
        </w:rPr>
      </w:pPr>
      <w:r>
        <w:rPr>
          <w:rFonts w:hint="eastAsia"/>
          <w:sz w:val="24"/>
        </w:rPr>
        <w:t>除非另有特别解释或说明，本合同有关词语应按如下定义解释：</w:t>
      </w:r>
    </w:p>
    <w:p>
      <w:pPr>
        <w:spacing w:line="450" w:lineRule="exact"/>
        <w:ind w:firstLine="480"/>
        <w:jc w:val="left"/>
        <w:rPr>
          <w:sz w:val="24"/>
          <w:szCs w:val="24"/>
        </w:rPr>
      </w:pPr>
      <w:r>
        <w:rPr>
          <w:sz w:val="24"/>
          <w:szCs w:val="24"/>
        </w:rPr>
        <w:t>1</w:t>
      </w:r>
      <w:r>
        <w:rPr>
          <w:rFonts w:hint="eastAsia"/>
          <w:sz w:val="24"/>
          <w:szCs w:val="24"/>
        </w:rPr>
        <w:t>、合同：甲乙双方签署的，与本项目相关的合同书、协议、附件、附录、其他一切文件以及政府采购程序中的全部文件。</w:t>
      </w:r>
    </w:p>
    <w:p>
      <w:pPr>
        <w:spacing w:line="450" w:lineRule="exact"/>
        <w:ind w:firstLine="480"/>
        <w:jc w:val="left"/>
        <w:rPr>
          <w:sz w:val="24"/>
          <w:szCs w:val="24"/>
        </w:rPr>
      </w:pPr>
      <w:r>
        <w:rPr>
          <w:sz w:val="24"/>
          <w:szCs w:val="24"/>
        </w:rPr>
        <w:t>2</w:t>
      </w:r>
      <w:r>
        <w:rPr>
          <w:rFonts w:hint="eastAsia"/>
          <w:sz w:val="24"/>
          <w:szCs w:val="24"/>
        </w:rPr>
        <w:t>、甲方：购买本合同项下服务的国家机关、事业单位、团体组织。</w:t>
      </w:r>
    </w:p>
    <w:p>
      <w:pPr>
        <w:spacing w:line="450" w:lineRule="exact"/>
        <w:ind w:firstLine="480"/>
        <w:jc w:val="left"/>
        <w:rPr>
          <w:sz w:val="24"/>
          <w:szCs w:val="24"/>
        </w:rPr>
      </w:pPr>
      <w:r>
        <w:rPr>
          <w:sz w:val="24"/>
          <w:szCs w:val="24"/>
        </w:rPr>
        <w:t>3</w:t>
      </w:r>
      <w:r>
        <w:rPr>
          <w:rFonts w:hint="eastAsia"/>
          <w:sz w:val="24"/>
          <w:szCs w:val="24"/>
        </w:rPr>
        <w:t>、乙方：提供本合同项下服务的法人、其他组织或自然人。</w:t>
      </w:r>
    </w:p>
    <w:p>
      <w:pPr>
        <w:spacing w:line="450" w:lineRule="exact"/>
        <w:ind w:firstLine="480"/>
        <w:jc w:val="left"/>
        <w:rPr>
          <w:sz w:val="24"/>
          <w:szCs w:val="24"/>
        </w:rPr>
      </w:pPr>
      <w:r>
        <w:rPr>
          <w:sz w:val="24"/>
          <w:szCs w:val="24"/>
        </w:rPr>
        <w:t>4</w:t>
      </w:r>
      <w:r>
        <w:rPr>
          <w:rFonts w:hint="eastAsia"/>
          <w:sz w:val="24"/>
          <w:szCs w:val="24"/>
        </w:rPr>
        <w:t>、服务：根据合同规定乙方承担的与</w:t>
      </w:r>
      <w:r>
        <w:rPr>
          <w:rFonts w:hint="eastAsia"/>
          <w:sz w:val="24"/>
          <w:szCs w:val="24"/>
          <w:lang w:eastAsia="zh-CN"/>
        </w:rPr>
        <w:t>2025-2026年常熟市重要水利工程运维（运行安保服务）</w:t>
      </w:r>
      <w:r>
        <w:rPr>
          <w:rFonts w:hint="eastAsia"/>
          <w:sz w:val="24"/>
          <w:szCs w:val="24"/>
        </w:rPr>
        <w:t>相关的工作。</w:t>
      </w:r>
    </w:p>
    <w:p>
      <w:pPr>
        <w:spacing w:line="450" w:lineRule="exact"/>
        <w:ind w:firstLine="480"/>
        <w:jc w:val="left"/>
        <w:rPr>
          <w:sz w:val="24"/>
          <w:szCs w:val="24"/>
        </w:rPr>
      </w:pPr>
      <w:r>
        <w:rPr>
          <w:sz w:val="24"/>
          <w:szCs w:val="24"/>
        </w:rPr>
        <w:t>5</w:t>
      </w:r>
      <w:r>
        <w:rPr>
          <w:rFonts w:hint="eastAsia"/>
          <w:sz w:val="24"/>
          <w:szCs w:val="24"/>
        </w:rPr>
        <w:t>、合同总价：根据合同规定乙方在正确地完全履行合同义务后甲方应支付给乙方的价格，包含了甲方购买合同项下相关服务的一切费用。</w:t>
      </w:r>
    </w:p>
    <w:p>
      <w:pPr>
        <w:spacing w:line="450" w:lineRule="exact"/>
        <w:ind w:firstLine="482"/>
        <w:rPr>
          <w:b/>
          <w:sz w:val="24"/>
        </w:rPr>
      </w:pPr>
      <w:r>
        <w:rPr>
          <w:rFonts w:hint="eastAsia"/>
          <w:b/>
          <w:sz w:val="24"/>
        </w:rPr>
        <w:t>第二条</w:t>
      </w:r>
      <w:r>
        <w:rPr>
          <w:b/>
          <w:sz w:val="24"/>
        </w:rPr>
        <w:t xml:space="preserve">  </w:t>
      </w:r>
      <w:r>
        <w:rPr>
          <w:rFonts w:hint="eastAsia"/>
          <w:b/>
          <w:sz w:val="24"/>
        </w:rPr>
        <w:t>组成本合同的文件</w:t>
      </w:r>
    </w:p>
    <w:p>
      <w:pPr>
        <w:spacing w:line="450" w:lineRule="exact"/>
        <w:ind w:firstLine="480"/>
        <w:rPr>
          <w:sz w:val="24"/>
          <w:szCs w:val="24"/>
        </w:rPr>
      </w:pPr>
      <w:r>
        <w:rPr>
          <w:sz w:val="24"/>
          <w:szCs w:val="24"/>
        </w:rPr>
        <w:t>1</w:t>
      </w:r>
      <w:r>
        <w:rPr>
          <w:rFonts w:hint="eastAsia"/>
          <w:sz w:val="24"/>
          <w:szCs w:val="24"/>
        </w:rPr>
        <w:t>、下列文件是组成本合同的不可分割的部分：</w:t>
      </w:r>
    </w:p>
    <w:p>
      <w:pPr>
        <w:spacing w:line="450" w:lineRule="exact"/>
        <w:ind w:firstLine="480"/>
        <w:rPr>
          <w:sz w:val="24"/>
          <w:szCs w:val="24"/>
        </w:rPr>
      </w:pPr>
      <w:r>
        <w:rPr>
          <w:rFonts w:hint="eastAsia"/>
          <w:sz w:val="24"/>
          <w:szCs w:val="24"/>
        </w:rPr>
        <w:t>①中标（成交）通知书；</w:t>
      </w:r>
    </w:p>
    <w:p>
      <w:pPr>
        <w:spacing w:line="450" w:lineRule="exact"/>
        <w:ind w:firstLine="480"/>
        <w:rPr>
          <w:sz w:val="24"/>
          <w:szCs w:val="24"/>
        </w:rPr>
      </w:pPr>
      <w:r>
        <w:rPr>
          <w:rFonts w:hint="eastAsia"/>
          <w:sz w:val="24"/>
          <w:szCs w:val="24"/>
        </w:rPr>
        <w:t>②磋商文件（以下统称“采购文件”）；</w:t>
      </w:r>
    </w:p>
    <w:p>
      <w:pPr>
        <w:spacing w:line="450" w:lineRule="exact"/>
        <w:ind w:firstLine="480"/>
        <w:rPr>
          <w:sz w:val="24"/>
          <w:szCs w:val="24"/>
        </w:rPr>
      </w:pPr>
      <w:r>
        <w:rPr>
          <w:rFonts w:hint="eastAsia"/>
          <w:sz w:val="24"/>
          <w:szCs w:val="24"/>
        </w:rPr>
        <w:t>③乙方的响应文件；</w:t>
      </w:r>
    </w:p>
    <w:p>
      <w:pPr>
        <w:spacing w:line="450" w:lineRule="exact"/>
        <w:ind w:firstLine="480"/>
        <w:rPr>
          <w:sz w:val="24"/>
          <w:szCs w:val="24"/>
        </w:rPr>
      </w:pPr>
      <w:r>
        <w:rPr>
          <w:rFonts w:hint="eastAsia"/>
          <w:sz w:val="24"/>
          <w:szCs w:val="24"/>
        </w:rPr>
        <w:t>④乙方在报价过程中所作的其它承诺、声明、书面澄清等。</w:t>
      </w:r>
    </w:p>
    <w:p>
      <w:pPr>
        <w:spacing w:line="450" w:lineRule="exact"/>
        <w:ind w:firstLine="480"/>
        <w:rPr>
          <w:sz w:val="24"/>
          <w:szCs w:val="24"/>
        </w:rPr>
      </w:pPr>
      <w:bookmarkStart w:id="76" w:name="_Hlk144021334"/>
      <w:r>
        <w:rPr>
          <w:sz w:val="24"/>
          <w:szCs w:val="24"/>
        </w:rPr>
        <w:t>2</w:t>
      </w:r>
      <w:r>
        <w:rPr>
          <w:rFonts w:hint="eastAsia"/>
          <w:sz w:val="24"/>
          <w:szCs w:val="24"/>
        </w:rPr>
        <w:t>、上述文件之间如果出现不一致的，以甲方文件确定的内容为准，但乙方文件的内容对甲方更有利的，适用乙方文件。</w:t>
      </w:r>
    </w:p>
    <w:p>
      <w:pPr>
        <w:spacing w:line="450" w:lineRule="exact"/>
        <w:ind w:firstLine="480"/>
        <w:rPr>
          <w:sz w:val="24"/>
          <w:szCs w:val="24"/>
        </w:rPr>
      </w:pPr>
      <w:r>
        <w:rPr>
          <w:sz w:val="24"/>
          <w:szCs w:val="24"/>
        </w:rPr>
        <w:t>3</w:t>
      </w:r>
      <w:r>
        <w:rPr>
          <w:rFonts w:hint="eastAsia"/>
          <w:sz w:val="24"/>
          <w:szCs w:val="24"/>
        </w:rPr>
        <w:t>、乙方文件应当符合采购文件确定的原则，如果乙方文件中的表述，形式上符合磋商文件原则，但具体内容对甲方不利、对乙方有利的，视为背离采购文件，不予适用。</w:t>
      </w:r>
      <w:bookmarkEnd w:id="76"/>
    </w:p>
    <w:p>
      <w:pPr>
        <w:spacing w:line="450" w:lineRule="exact"/>
        <w:ind w:firstLine="482"/>
        <w:rPr>
          <w:b/>
          <w:sz w:val="24"/>
          <w:szCs w:val="24"/>
        </w:rPr>
      </w:pPr>
      <w:r>
        <w:rPr>
          <w:rFonts w:hint="eastAsia"/>
          <w:b/>
          <w:sz w:val="24"/>
          <w:szCs w:val="24"/>
        </w:rPr>
        <w:t>第三条</w:t>
      </w:r>
      <w:r>
        <w:rPr>
          <w:b/>
          <w:sz w:val="24"/>
          <w:szCs w:val="24"/>
        </w:rPr>
        <w:t xml:space="preserve">  </w:t>
      </w:r>
      <w:r>
        <w:rPr>
          <w:rFonts w:hint="eastAsia"/>
          <w:b/>
          <w:sz w:val="24"/>
          <w:szCs w:val="24"/>
        </w:rPr>
        <w:t>合同内容</w:t>
      </w:r>
    </w:p>
    <w:p>
      <w:pPr>
        <w:spacing w:line="440" w:lineRule="exact"/>
        <w:ind w:firstLine="480"/>
        <w:rPr>
          <w:sz w:val="24"/>
          <w:szCs w:val="24"/>
        </w:rPr>
      </w:pPr>
      <w:r>
        <w:rPr>
          <w:sz w:val="24"/>
          <w:szCs w:val="24"/>
        </w:rPr>
        <w:t>1</w:t>
      </w:r>
      <w:r>
        <w:rPr>
          <w:rFonts w:hint="eastAsia"/>
          <w:sz w:val="24"/>
          <w:szCs w:val="24"/>
        </w:rPr>
        <w:t>、服务内容：</w:t>
      </w:r>
      <w:r>
        <w:rPr>
          <w:rFonts w:hint="eastAsia"/>
          <w:sz w:val="24"/>
          <w:szCs w:val="24"/>
          <w:lang w:val="en-US" w:eastAsia="zh-CN"/>
        </w:rPr>
        <w:t>常熟市水务局所需的2025-2026年常熟市重要水利工程运维（运行安保服务），主要包括对常熟市长江沿线、徐六泾大包围（白宕、建新、里睦闸）、海洋泾沿线水闸开展运行值守、安全保卫、管理区域辅助巡查、维护通航秩序等工作</w:t>
      </w:r>
      <w:r>
        <w:rPr>
          <w:rFonts w:hint="eastAsia"/>
          <w:sz w:val="24"/>
          <w:szCs w:val="24"/>
        </w:rPr>
        <w:t>。具体详见磋商文件中各项要求及乙方响应文件的各项承诺。</w:t>
      </w:r>
    </w:p>
    <w:p>
      <w:pPr>
        <w:spacing w:line="440" w:lineRule="exact"/>
        <w:ind w:firstLine="480"/>
        <w:rPr>
          <w:sz w:val="24"/>
          <w:szCs w:val="24"/>
          <w:highlight w:val="none"/>
        </w:rPr>
      </w:pPr>
      <w:r>
        <w:rPr>
          <w:sz w:val="24"/>
          <w:szCs w:val="24"/>
          <w:highlight w:val="none"/>
        </w:rPr>
        <w:t>2</w:t>
      </w:r>
      <w:r>
        <w:rPr>
          <w:rFonts w:hint="eastAsia"/>
          <w:sz w:val="24"/>
          <w:szCs w:val="24"/>
          <w:highlight w:val="none"/>
        </w:rPr>
        <w:t>、服务期限：</w:t>
      </w:r>
      <w:r>
        <w:rPr>
          <w:rFonts w:hint="eastAsia" w:ascii="宋体" w:hAnsi="宋体" w:cs="宋体"/>
          <w:bCs/>
          <w:color w:val="000000"/>
          <w:sz w:val="24"/>
          <w:szCs w:val="24"/>
          <w:highlight w:val="none"/>
          <w:lang w:val="en-US" w:eastAsia="zh-CN" w:bidi="ar"/>
        </w:rPr>
        <w:t>9.5个月</w:t>
      </w:r>
      <w:r>
        <w:rPr>
          <w:rFonts w:hint="eastAsia" w:ascii="宋体" w:hAnsi="宋体" w:eastAsia="宋体" w:cs="宋体"/>
          <w:bCs/>
          <w:color w:val="000000"/>
          <w:sz w:val="24"/>
          <w:szCs w:val="24"/>
          <w:highlight w:val="none"/>
          <w:lang w:val="en-US" w:eastAsia="zh-CN" w:bidi="ar"/>
        </w:rPr>
        <w:t>，自</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年</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日至</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年</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val="en-US" w:eastAsia="zh-CN" w:bidi="ar"/>
        </w:rPr>
        <w:t>日。</w:t>
      </w:r>
    </w:p>
    <w:p>
      <w:pPr>
        <w:spacing w:line="450" w:lineRule="exact"/>
        <w:ind w:firstLine="482"/>
        <w:rPr>
          <w:b/>
          <w:sz w:val="24"/>
          <w:szCs w:val="24"/>
        </w:rPr>
      </w:pPr>
      <w:r>
        <w:rPr>
          <w:rFonts w:hint="eastAsia"/>
          <w:b/>
          <w:sz w:val="24"/>
          <w:szCs w:val="24"/>
        </w:rPr>
        <w:t>第四条</w:t>
      </w:r>
      <w:r>
        <w:rPr>
          <w:sz w:val="24"/>
          <w:szCs w:val="24"/>
        </w:rPr>
        <w:t xml:space="preserve"> </w:t>
      </w:r>
      <w:r>
        <w:rPr>
          <w:b/>
          <w:sz w:val="24"/>
          <w:szCs w:val="24"/>
        </w:rPr>
        <w:t xml:space="preserve"> </w:t>
      </w:r>
      <w:r>
        <w:rPr>
          <w:rFonts w:hint="eastAsia"/>
          <w:b/>
          <w:sz w:val="24"/>
          <w:szCs w:val="24"/>
        </w:rPr>
        <w:t>合同价格</w:t>
      </w:r>
    </w:p>
    <w:p>
      <w:pPr>
        <w:spacing w:line="450" w:lineRule="exact"/>
        <w:ind w:firstLine="482"/>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本合同项下2025-2026年常熟市重要水利工程运维（运行安保服务）项目用总金额为人民币</w:t>
      </w:r>
      <w:r>
        <w:rPr>
          <w:rFonts w:hint="eastAsia" w:ascii="宋体" w:hAnsi="宋体" w:eastAsia="宋体" w:cs="宋体"/>
          <w:color w:val="000000"/>
          <w:sz w:val="24"/>
          <w:szCs w:val="24"/>
          <w:u w:val="single"/>
          <w:lang w:val="en-US" w:eastAsia="zh-CN" w:bidi="ar"/>
        </w:rPr>
        <w:t xml:space="preserve">  </w:t>
      </w:r>
      <w:r>
        <w:rPr>
          <w:rFonts w:hint="eastAsia" w:ascii="宋体" w:hAnsi="宋体" w:cs="宋体"/>
          <w:color w:val="000000"/>
          <w:sz w:val="24"/>
          <w:szCs w:val="24"/>
          <w:u w:val="single"/>
          <w:lang w:val="en-US" w:eastAsia="zh-CN" w:bidi="ar"/>
        </w:rPr>
        <w:t xml:space="preserve">   </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元整。其中长江沿线闸站、徐六泾大包围（白宕、建新、里睦闸）部分金额为人民币</w:t>
      </w:r>
      <w:r>
        <w:rPr>
          <w:rFonts w:hint="eastAsia" w:ascii="宋体" w:hAnsi="宋体" w:eastAsia="宋体" w:cs="宋体"/>
          <w:color w:val="000000"/>
          <w:sz w:val="24"/>
          <w:szCs w:val="24"/>
          <w:u w:val="single"/>
          <w:lang w:val="en-US" w:eastAsia="zh-CN" w:bidi="ar"/>
        </w:rPr>
        <w:t xml:space="preserve">  </w:t>
      </w:r>
      <w:r>
        <w:rPr>
          <w:rFonts w:hint="eastAsia" w:ascii="宋体" w:hAnsi="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元整；</w:t>
      </w:r>
      <w:r>
        <w:rPr>
          <w:rFonts w:hint="eastAsia" w:ascii="宋体" w:hAnsi="宋体" w:eastAsia="宋体" w:cs="宋体"/>
          <w:bCs/>
          <w:color w:val="000000"/>
          <w:sz w:val="24"/>
          <w:szCs w:val="24"/>
          <w:lang w:val="en-US" w:eastAsia="zh-CN" w:bidi="ar"/>
        </w:rPr>
        <w:t>海洋泾沿线闸站部分金额</w:t>
      </w:r>
      <w:r>
        <w:rPr>
          <w:rFonts w:hint="eastAsia" w:ascii="宋体" w:hAnsi="宋体" w:eastAsia="宋体" w:cs="宋体"/>
          <w:color w:val="000000"/>
          <w:sz w:val="24"/>
          <w:szCs w:val="24"/>
          <w:lang w:val="en-US" w:eastAsia="zh-CN" w:bidi="ar"/>
        </w:rPr>
        <w:t>为人民币</w:t>
      </w:r>
      <w:r>
        <w:rPr>
          <w:rFonts w:hint="eastAsia" w:ascii="宋体" w:hAnsi="宋体" w:eastAsia="宋体" w:cs="宋体"/>
          <w:color w:val="000000"/>
          <w:sz w:val="24"/>
          <w:szCs w:val="24"/>
          <w:u w:val="single"/>
          <w:lang w:val="en-US" w:eastAsia="zh-CN" w:bidi="ar"/>
        </w:rPr>
        <w:t xml:space="preserve">   </w:t>
      </w:r>
      <w:r>
        <w:rPr>
          <w:rFonts w:hint="eastAsia" w:ascii="宋体" w:hAnsi="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元整。</w:t>
      </w:r>
    </w:p>
    <w:p>
      <w:pPr>
        <w:spacing w:line="450" w:lineRule="exact"/>
        <w:ind w:firstLine="482"/>
        <w:rPr>
          <w:b/>
          <w:sz w:val="24"/>
          <w:szCs w:val="24"/>
        </w:rPr>
      </w:pPr>
      <w:r>
        <w:rPr>
          <w:rFonts w:hint="eastAsia"/>
          <w:b/>
          <w:sz w:val="24"/>
          <w:szCs w:val="24"/>
        </w:rPr>
        <w:t>第五条</w:t>
      </w:r>
      <w:r>
        <w:rPr>
          <w:b/>
          <w:sz w:val="24"/>
          <w:szCs w:val="24"/>
        </w:rPr>
        <w:t xml:space="preserve">  </w:t>
      </w:r>
      <w:r>
        <w:rPr>
          <w:rFonts w:hint="eastAsia"/>
          <w:b/>
          <w:sz w:val="24"/>
          <w:szCs w:val="24"/>
        </w:rPr>
        <w:t>付款方式</w:t>
      </w:r>
    </w:p>
    <w:p>
      <w:pPr>
        <w:keepNext w:val="0"/>
        <w:keepLines w:val="0"/>
        <w:widowControl w:val="0"/>
        <w:suppressLineNumbers w:val="0"/>
        <w:spacing w:before="0" w:beforeAutospacing="0" w:after="0" w:afterAutospacing="0" w:line="480" w:lineRule="exact"/>
        <w:ind w:left="0" w:right="0" w:firstLine="513" w:firstLineChars="214"/>
        <w:jc w:val="both"/>
        <w:rPr>
          <w:rFonts w:hint="eastAsia" w:ascii="宋体" w:hAnsi="宋体" w:eastAsia="宋体" w:cs="宋体"/>
          <w:bCs/>
          <w:color w:val="000000"/>
          <w:sz w:val="24"/>
          <w:szCs w:val="24"/>
          <w:lang w:val="zh-CN" w:eastAsia="zh-CN"/>
        </w:rPr>
      </w:pPr>
      <w:r>
        <w:rPr>
          <w:rFonts w:hint="eastAsia" w:ascii="宋体" w:hAnsi="宋体" w:eastAsia="宋体" w:cs="宋体"/>
          <w:bCs/>
          <w:color w:val="000000"/>
          <w:kern w:val="0"/>
          <w:sz w:val="24"/>
          <w:szCs w:val="24"/>
          <w:lang w:val="en-US" w:eastAsia="zh-CN" w:bidi="ar"/>
        </w:rPr>
        <w:t>①签订合同后一个月内，支付合同价的10%作为项目预付款</w:t>
      </w:r>
      <w:r>
        <w:rPr>
          <w:rFonts w:hint="eastAsia" w:ascii="宋体" w:hAnsi="宋体" w:eastAsia="宋体" w:cs="宋体"/>
          <w:bCs/>
          <w:color w:val="000000"/>
          <w:kern w:val="0"/>
          <w:sz w:val="24"/>
          <w:szCs w:val="24"/>
          <w:lang w:val="zh-CN" w:eastAsia="zh-CN" w:bidi="ar"/>
        </w:rPr>
        <w:t>；</w:t>
      </w:r>
    </w:p>
    <w:p>
      <w:pPr>
        <w:keepNext w:val="0"/>
        <w:keepLines w:val="0"/>
        <w:widowControl w:val="0"/>
        <w:suppressLineNumbers w:val="0"/>
        <w:spacing w:before="0" w:beforeAutospacing="0" w:after="0" w:afterAutospacing="0" w:line="480" w:lineRule="exact"/>
        <w:ind w:left="0" w:right="0" w:firstLine="513" w:firstLineChars="214"/>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②月度综合考核得分高于95分（包括95分）的不扣服务费用，低于95分的，每低1分相应从月度服务经费中扣除200元，月度综合考核得分低于85分的为不合格（连续月度考核不合格达到2次或服务期内累计满3次月度考核不合格的，有权终止合同）。由现场管理单位协商汇总后，每季度向中标人支付本季度应付款项，当前季度费用支付日期在下一季度第一个月的30日前。（第一季度应付款项含已支付的预付款）</w:t>
      </w:r>
    </w:p>
    <w:p>
      <w:pPr>
        <w:keepNext w:val="0"/>
        <w:keepLines w:val="0"/>
        <w:widowControl w:val="0"/>
        <w:suppressLineNumbers w:val="0"/>
        <w:spacing w:before="0" w:beforeAutospacing="0" w:after="0" w:afterAutospacing="0" w:line="480" w:lineRule="exact"/>
        <w:ind w:left="0" w:right="0" w:firstLine="513" w:firstLineChars="214"/>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③合同期满后一个月内，付清剩余应付款项。</w:t>
      </w:r>
    </w:p>
    <w:p>
      <w:pPr>
        <w:keepNext w:val="0"/>
        <w:keepLines w:val="0"/>
        <w:widowControl w:val="0"/>
        <w:suppressLineNumbers w:val="0"/>
        <w:spacing w:before="0" w:beforeAutospacing="0" w:after="0" w:afterAutospacing="0" w:line="480" w:lineRule="exact"/>
        <w:ind w:left="0" w:right="0" w:firstLine="513" w:firstLineChars="214"/>
        <w:jc w:val="both"/>
        <w:rPr>
          <w:rFonts w:hint="eastAsia" w:ascii="宋体" w:hAnsi="宋体" w:eastAsia="宋体" w:cs="宋体"/>
          <w:b/>
          <w:bCs w:val="0"/>
          <w:color w:val="000000"/>
          <w:sz w:val="24"/>
          <w:szCs w:val="24"/>
          <w:lang w:val="en-US"/>
        </w:rPr>
      </w:pPr>
      <w:r>
        <w:rPr>
          <w:rFonts w:hint="eastAsia" w:ascii="宋体" w:hAnsi="宋体" w:eastAsia="宋体" w:cs="宋体"/>
          <w:bCs/>
          <w:color w:val="000000"/>
          <w:kern w:val="0"/>
          <w:sz w:val="24"/>
          <w:szCs w:val="24"/>
          <w:lang w:val="en-US" w:eastAsia="zh-CN" w:bidi="ar"/>
        </w:rPr>
        <w:t>本项目长江沿线闸站由常熟市沿江堤闸管理所负责服务考核及现场管理、海洋泾闸站由常熟市河道管理处负责服务考核及现场管理，具体考核条款详见附件一：白茆闸、海洋泾枢纽、福山闸、耿泾闸、白宕闸、建新闸、里睦闸运行考核评分表、附件二：海洋泾工程水闸运行考核评分表所设内容进行考核。月度综合考核由以上两家管理单位分别考核。</w:t>
      </w:r>
    </w:p>
    <w:p>
      <w:pPr>
        <w:keepNext w:val="0"/>
        <w:keepLines w:val="0"/>
        <w:widowControl w:val="0"/>
        <w:suppressLineNumbers w:val="0"/>
        <w:spacing w:before="0" w:beforeAutospacing="0" w:after="0" w:afterAutospacing="0" w:line="480" w:lineRule="exact"/>
        <w:ind w:left="0" w:right="0" w:firstLine="241"/>
        <w:jc w:val="both"/>
        <w:rPr>
          <w:rFonts w:hint="eastAsia" w:ascii="宋体" w:hAnsi="宋体" w:eastAsia="宋体" w:cs="宋体"/>
          <w:b/>
          <w:bCs w:val="0"/>
          <w:color w:val="000000"/>
          <w:kern w:val="0"/>
          <w:sz w:val="24"/>
          <w:szCs w:val="24"/>
          <w:lang w:val="en-US" w:eastAsia="zh-CN" w:bidi="ar"/>
        </w:rPr>
      </w:pPr>
      <w:r>
        <w:rPr>
          <w:rFonts w:hint="eastAsia" w:ascii="宋体" w:hAnsi="宋体" w:eastAsia="宋体" w:cs="宋体"/>
          <w:b/>
          <w:bCs w:val="0"/>
          <w:color w:val="000000"/>
          <w:kern w:val="0"/>
          <w:sz w:val="24"/>
          <w:szCs w:val="24"/>
          <w:lang w:val="en-US" w:eastAsia="zh-CN" w:bidi="ar"/>
        </w:rPr>
        <w:t>注：（1）在签订合同时，乙方明确表示无需预付款或者主动要求降低预付款比例的，可不适用上述规定①, 但应当由乙方书面提出并作为采购档案保存。</w:t>
      </w:r>
    </w:p>
    <w:p>
      <w:pPr>
        <w:keepNext w:val="0"/>
        <w:keepLines w:val="0"/>
        <w:widowControl w:val="0"/>
        <w:suppressLineNumbers w:val="0"/>
        <w:spacing w:before="0" w:beforeAutospacing="0" w:after="0" w:afterAutospacing="0" w:line="480" w:lineRule="exact"/>
        <w:ind w:left="0" w:right="0" w:firstLine="757" w:firstLineChars="314"/>
        <w:jc w:val="both"/>
        <w:rPr>
          <w:rFonts w:hint="eastAsia" w:ascii="宋体" w:hAnsi="宋体" w:eastAsia="宋体" w:cs="宋体"/>
          <w:b/>
          <w:bCs w:val="0"/>
          <w:color w:val="000000"/>
          <w:kern w:val="0"/>
          <w:sz w:val="24"/>
          <w:szCs w:val="24"/>
          <w:lang w:val="en-US" w:eastAsia="zh-CN" w:bidi="ar"/>
        </w:rPr>
      </w:pPr>
      <w:r>
        <w:rPr>
          <w:rFonts w:hint="eastAsia" w:ascii="宋体" w:hAnsi="宋体" w:eastAsia="宋体" w:cs="宋体"/>
          <w:b/>
          <w:bCs w:val="0"/>
          <w:color w:val="000000"/>
          <w:kern w:val="0"/>
          <w:sz w:val="24"/>
          <w:szCs w:val="24"/>
          <w:lang w:val="en-US" w:eastAsia="zh-CN" w:bidi="ar"/>
        </w:rPr>
        <w:t>（2）以上每次付款前，乙方均应提供符合甲方要求的同等金额的合法有效发票。否则，甲方有权顺延付款时间，且不承担任何违约或赔偿责任。</w:t>
      </w:r>
    </w:p>
    <w:p>
      <w:pPr>
        <w:keepNext w:val="0"/>
        <w:keepLines w:val="0"/>
        <w:widowControl w:val="0"/>
        <w:suppressLineNumbers w:val="0"/>
        <w:spacing w:before="0" w:beforeAutospacing="0" w:after="0" w:afterAutospacing="0" w:line="480" w:lineRule="exact"/>
        <w:ind w:left="0" w:right="0" w:firstLine="757" w:firstLineChars="314"/>
        <w:jc w:val="both"/>
        <w:rPr>
          <w:sz w:val="24"/>
          <w:szCs w:val="24"/>
        </w:rPr>
      </w:pPr>
      <w:r>
        <w:rPr>
          <w:rFonts w:hint="eastAsia" w:ascii="宋体" w:hAnsi="宋体" w:eastAsia="宋体" w:cs="宋体"/>
          <w:b/>
          <w:bCs w:val="0"/>
          <w:color w:val="000000"/>
          <w:kern w:val="0"/>
          <w:sz w:val="24"/>
          <w:szCs w:val="24"/>
          <w:lang w:val="en-US" w:eastAsia="zh-CN" w:bidi="ar"/>
        </w:rPr>
        <w:t>（3）本合同项下所有款项允许通过数字人民币支付。</w:t>
      </w:r>
    </w:p>
    <w:p>
      <w:pPr>
        <w:spacing w:line="450" w:lineRule="exact"/>
        <w:ind w:firstLine="482"/>
        <w:rPr>
          <w:b/>
          <w:sz w:val="24"/>
          <w:szCs w:val="24"/>
        </w:rPr>
      </w:pPr>
      <w:r>
        <w:rPr>
          <w:rFonts w:hint="eastAsia"/>
          <w:b/>
          <w:sz w:val="24"/>
          <w:szCs w:val="24"/>
        </w:rPr>
        <w:t>第六条</w:t>
      </w:r>
      <w:r>
        <w:rPr>
          <w:b/>
          <w:sz w:val="24"/>
          <w:szCs w:val="24"/>
        </w:rPr>
        <w:t xml:space="preserve">  </w:t>
      </w:r>
      <w:r>
        <w:rPr>
          <w:rFonts w:hint="eastAsia"/>
          <w:b/>
          <w:sz w:val="24"/>
          <w:szCs w:val="24"/>
        </w:rPr>
        <w:t>验收办法</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1、甲方依法组织履约验收工作。</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2、甲方按照采购文件确定的验收方案或分期考核方案（包括履约验收的时间、方式、程序等内容），综合考核情况和服务效果进行验收。乙方应根据验收方案内容做好相应配合工作。</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3、对于实际使用人和甲方分离的项目，甲方邀请实际使用人参与验收。</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4、如有必要，甲方邀请参加本项目的其他投标人或第三方专业机构及专家参与验收，相关意见将作为验收书的参考资料。</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6、甲方需切实履行好主体责任，对于履约服务人员的职称、证书、资历等开展日常核实并记录在册。若不能符合要求的，应追究乙方违约责任</w:t>
      </w:r>
    </w:p>
    <w:p>
      <w:pPr>
        <w:keepNext w:val="0"/>
        <w:keepLines w:val="0"/>
        <w:widowControl w:val="0"/>
        <w:suppressLineNumbers w:val="0"/>
        <w:tabs>
          <w:tab w:val="left" w:pos="0"/>
        </w:tabs>
        <w:spacing w:before="0" w:beforeAutospacing="0" w:after="0" w:afterAutospacing="0" w:line="440" w:lineRule="exact"/>
        <w:ind w:left="0" w:right="-27" w:firstLine="480"/>
        <w:jc w:val="both"/>
        <w:rPr>
          <w:sz w:val="24"/>
          <w:szCs w:val="24"/>
        </w:rPr>
      </w:pPr>
      <w:r>
        <w:rPr>
          <w:rFonts w:hint="eastAsia" w:ascii="宋体" w:hAnsi="宋体" w:eastAsia="宋体" w:cs="宋体"/>
          <w:bCs/>
          <w:color w:val="000000"/>
          <w:kern w:val="0"/>
          <w:sz w:val="24"/>
          <w:szCs w:val="24"/>
          <w:lang w:val="en-US" w:eastAsia="zh-CN" w:bidi="ar"/>
        </w:rPr>
        <w:t>7、 验收合格的项目,甲方根据采购合同的约定及时向乙方支付合同款项、退还履约保证金（如有）。验收不合格的项目，甲方依法及时处理。</w:t>
      </w:r>
    </w:p>
    <w:p>
      <w:pPr>
        <w:spacing w:line="450" w:lineRule="exact"/>
        <w:ind w:firstLine="472"/>
        <w:rPr>
          <w:b/>
          <w:sz w:val="24"/>
          <w:szCs w:val="24"/>
        </w:rPr>
      </w:pPr>
      <w:r>
        <w:rPr>
          <w:rFonts w:hint="eastAsia"/>
          <w:b/>
          <w:sz w:val="24"/>
        </w:rPr>
        <w:t>第</w:t>
      </w:r>
      <w:r>
        <w:rPr>
          <w:rFonts w:hint="eastAsia"/>
          <w:b/>
          <w:sz w:val="24"/>
          <w:lang w:val="en-US" w:eastAsia="zh-CN"/>
        </w:rPr>
        <w:t>七</w:t>
      </w:r>
      <w:r>
        <w:rPr>
          <w:rFonts w:hint="eastAsia"/>
          <w:b/>
          <w:sz w:val="24"/>
        </w:rPr>
        <w:t>条</w:t>
      </w:r>
      <w:r>
        <w:rPr>
          <w:b/>
          <w:sz w:val="24"/>
          <w:szCs w:val="24"/>
        </w:rPr>
        <w:t xml:space="preserve">  </w:t>
      </w:r>
      <w:r>
        <w:rPr>
          <w:rFonts w:hint="eastAsia"/>
          <w:b/>
          <w:sz w:val="24"/>
          <w:szCs w:val="24"/>
        </w:rPr>
        <w:t>双方权利义务</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1、甲方权利义务</w:t>
      </w:r>
    </w:p>
    <w:p>
      <w:pPr>
        <w:keepNext w:val="0"/>
        <w:keepLines w:val="0"/>
        <w:widowControl w:val="0"/>
        <w:suppressLineNumbers w:val="0"/>
        <w:tabs>
          <w:tab w:val="left" w:pos="0"/>
        </w:tabs>
        <w:spacing w:before="0" w:beforeAutospacing="0" w:after="0" w:afterAutospacing="0" w:line="440" w:lineRule="exact"/>
        <w:ind w:left="0" w:right="-27" w:firstLine="72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1.1 甲方权利</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甲方有权随时向乙方了解服务进展，提出改进意见和建议；甲方有权根据实际履约质量和进度情况要求乙方按照本合同约定加强管理直至提供符合约定的服务。</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1.2甲方义务</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甲方应按时支付合同价款；为乙方履行合同提供必要的便利条件；本合同约定的其他义务。</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2乙方权利义务</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2.1乙方权利</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乙方有权按照合同获得合同价款；乙方有权根据服务内容的需要，请求甲方予以配合。</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2.2除其他有关条款的约定外，乙方义务还包括：</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1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①</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kern w:val="0"/>
          <w:sz w:val="24"/>
          <w:szCs w:val="24"/>
          <w:u w:val="single"/>
          <w:lang w:val="en-US" w:eastAsia="zh-CN" w:bidi="ar"/>
        </w:rPr>
        <w:t xml:space="preserve"> 20% </w:t>
      </w:r>
      <w:r>
        <w:rPr>
          <w:rFonts w:hint="eastAsia" w:ascii="宋体" w:hAnsi="宋体" w:eastAsia="宋体" w:cs="宋体"/>
          <w:bCs/>
          <w:color w:val="000000"/>
          <w:kern w:val="0"/>
          <w:sz w:val="24"/>
          <w:szCs w:val="24"/>
          <w:lang w:val="en-US" w:eastAsia="zh-CN" w:bidi="ar"/>
        </w:rPr>
        <w:t>的，视为乙方丧失提供服务的能力。</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2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②</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乙方应安排身体健康、品性良好的服务人员为甲方提供服务。</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3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③</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乙方应保证服务人员的稳定，未经甲方同意，不得变更服务人员。</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4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④</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乙方应当及时响应甲方的服务需求，在甲方提出派员到场服务时，应当与甲方确定到场时间。甲方紧急服务需求时，乙方应在</w:t>
      </w:r>
      <w:r>
        <w:rPr>
          <w:rFonts w:hint="eastAsia" w:ascii="宋体" w:hAnsi="宋体" w:eastAsia="宋体" w:cs="宋体"/>
          <w:bCs/>
          <w:color w:val="000000"/>
          <w:kern w:val="0"/>
          <w:sz w:val="24"/>
          <w:szCs w:val="24"/>
          <w:u w:val="single"/>
          <w:lang w:val="en-US" w:eastAsia="zh-CN" w:bidi="ar"/>
        </w:rPr>
        <w:t xml:space="preserve">  0.5  </w:t>
      </w:r>
      <w:r>
        <w:rPr>
          <w:rFonts w:hint="eastAsia" w:ascii="宋体" w:hAnsi="宋体" w:eastAsia="宋体" w:cs="宋体"/>
          <w:bCs/>
          <w:color w:val="000000"/>
          <w:kern w:val="0"/>
          <w:sz w:val="24"/>
          <w:szCs w:val="24"/>
          <w:lang w:val="en-US" w:eastAsia="zh-CN" w:bidi="ar"/>
        </w:rPr>
        <w:t>小时内派员到场。</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5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⑤</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定期组织服务人员进行培训学习，不断提高服务人员业务技能。</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6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⑥</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乙方做好安全生产工作，对在工作中出现的服务人员的人身安全承担责任，并对由于服务人员的原因导致的第三人的人身财产损失承担赔偿责任。</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7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⑦</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fldChar w:fldCharType="begin"/>
      </w:r>
      <w:r>
        <w:rPr>
          <w:rFonts w:hint="eastAsia" w:ascii="宋体" w:hAnsi="宋体" w:eastAsia="宋体" w:cs="宋体"/>
          <w:bCs/>
          <w:color w:val="000000"/>
          <w:kern w:val="0"/>
          <w:sz w:val="24"/>
          <w:szCs w:val="24"/>
          <w:lang w:val="en-US" w:eastAsia="zh-CN" w:bidi="ar"/>
        </w:rPr>
        <w:instrText xml:space="preserve"> = 8 \* GB3 </w:instrText>
      </w:r>
      <w:r>
        <w:rPr>
          <w:rFonts w:hint="eastAsia" w:ascii="宋体" w:hAnsi="宋体" w:eastAsia="宋体" w:cs="宋体"/>
          <w:bCs/>
          <w:color w:val="000000"/>
          <w:kern w:val="0"/>
          <w:sz w:val="24"/>
          <w:szCs w:val="24"/>
          <w:lang w:val="en-US" w:eastAsia="zh-CN" w:bidi="ar"/>
        </w:rPr>
        <w:fldChar w:fldCharType="separate"/>
      </w:r>
      <w:r>
        <w:rPr>
          <w:rFonts w:hint="eastAsia" w:ascii="宋体" w:hAnsi="宋体" w:eastAsia="宋体" w:cs="宋体"/>
          <w:bCs/>
          <w:color w:val="000000"/>
          <w:kern w:val="0"/>
          <w:sz w:val="24"/>
          <w:szCs w:val="24"/>
          <w:lang w:val="en-US" w:eastAsia="zh-CN" w:bidi="ar"/>
        </w:rPr>
        <w:t>⑧</w:t>
      </w:r>
      <w:r>
        <w:rPr>
          <w:rFonts w:hint="eastAsia" w:ascii="宋体" w:hAnsi="宋体" w:eastAsia="宋体" w:cs="宋体"/>
          <w:bCs/>
          <w:color w:val="000000"/>
          <w:kern w:val="0"/>
          <w:sz w:val="24"/>
          <w:szCs w:val="24"/>
          <w:lang w:val="en-US" w:eastAsia="zh-CN" w:bidi="ar"/>
        </w:rPr>
        <w:fldChar w:fldCharType="end"/>
      </w:r>
      <w:r>
        <w:rPr>
          <w:rFonts w:hint="eastAsia" w:ascii="宋体" w:hAnsi="宋体" w:eastAsia="宋体" w:cs="宋体"/>
          <w:bCs/>
          <w:color w:val="000000"/>
          <w:kern w:val="0"/>
          <w:sz w:val="24"/>
          <w:szCs w:val="24"/>
          <w:lang w:val="en-US" w:eastAsia="zh-CN" w:bidi="ar"/>
        </w:rPr>
        <w:t>法规、政策规定由乙方承担的其他责任。</w:t>
      </w:r>
    </w:p>
    <w:p>
      <w:pPr>
        <w:spacing w:line="450" w:lineRule="exact"/>
        <w:ind w:firstLine="472"/>
        <w:rPr>
          <w:b/>
          <w:sz w:val="24"/>
          <w:szCs w:val="24"/>
        </w:rPr>
      </w:pPr>
      <w:r>
        <w:rPr>
          <w:rFonts w:hint="eastAsia"/>
          <w:b/>
          <w:sz w:val="24"/>
          <w:szCs w:val="24"/>
        </w:rPr>
        <w:t>第</w:t>
      </w:r>
      <w:r>
        <w:rPr>
          <w:rFonts w:hint="eastAsia"/>
          <w:b/>
          <w:sz w:val="24"/>
          <w:szCs w:val="24"/>
          <w:lang w:val="en-US" w:eastAsia="zh-CN"/>
        </w:rPr>
        <w:t>八</w:t>
      </w:r>
      <w:r>
        <w:rPr>
          <w:rFonts w:hint="eastAsia"/>
          <w:b/>
          <w:sz w:val="24"/>
          <w:szCs w:val="24"/>
        </w:rPr>
        <w:t>条</w:t>
      </w:r>
      <w:r>
        <w:rPr>
          <w:b/>
          <w:sz w:val="24"/>
          <w:szCs w:val="24"/>
        </w:rPr>
        <w:t xml:space="preserve">  </w:t>
      </w:r>
      <w:r>
        <w:rPr>
          <w:rFonts w:hint="eastAsia"/>
          <w:b/>
          <w:sz w:val="24"/>
          <w:szCs w:val="24"/>
        </w:rPr>
        <w:t>质量保证</w:t>
      </w:r>
    </w:p>
    <w:p>
      <w:pPr>
        <w:spacing w:line="450" w:lineRule="exact"/>
        <w:ind w:firstLine="523"/>
        <w:rPr>
          <w:sz w:val="24"/>
          <w:szCs w:val="24"/>
        </w:rPr>
      </w:pPr>
      <w:r>
        <w:rPr>
          <w:sz w:val="24"/>
          <w:szCs w:val="24"/>
        </w:rPr>
        <w:t>1</w:t>
      </w:r>
      <w:r>
        <w:rPr>
          <w:rFonts w:hint="eastAsia"/>
          <w:sz w:val="24"/>
          <w:szCs w:val="24"/>
        </w:rPr>
        <w:t>、建立质量管理体系并有效运行，实施服务能够接受质量考核。</w:t>
      </w:r>
    </w:p>
    <w:p>
      <w:pPr>
        <w:spacing w:line="450" w:lineRule="exact"/>
        <w:ind w:firstLine="523"/>
        <w:rPr>
          <w:sz w:val="24"/>
          <w:szCs w:val="24"/>
        </w:rPr>
      </w:pPr>
      <w:r>
        <w:rPr>
          <w:sz w:val="24"/>
          <w:szCs w:val="24"/>
        </w:rPr>
        <w:t>2</w:t>
      </w:r>
      <w:r>
        <w:rPr>
          <w:rFonts w:hint="eastAsia"/>
          <w:sz w:val="24"/>
          <w:szCs w:val="24"/>
        </w:rPr>
        <w:t>、各项承诺指标及所采取的措</w:t>
      </w:r>
      <w:r>
        <w:rPr>
          <w:rFonts w:hint="eastAsia" w:cs="宋体"/>
          <w:sz w:val="24"/>
          <w:szCs w:val="24"/>
        </w:rPr>
        <w:t>施符合“磋商文件”要</w:t>
      </w:r>
      <w:r>
        <w:rPr>
          <w:rFonts w:hint="eastAsia"/>
          <w:sz w:val="24"/>
          <w:szCs w:val="24"/>
        </w:rPr>
        <w:t>求及响应文件承诺。</w:t>
      </w:r>
    </w:p>
    <w:p>
      <w:pPr>
        <w:spacing w:line="450" w:lineRule="exact"/>
        <w:ind w:firstLine="472"/>
        <w:rPr>
          <w:b/>
          <w:sz w:val="24"/>
          <w:szCs w:val="24"/>
        </w:rPr>
      </w:pPr>
      <w:r>
        <w:rPr>
          <w:rFonts w:hint="eastAsia"/>
          <w:b/>
          <w:sz w:val="24"/>
          <w:szCs w:val="24"/>
        </w:rPr>
        <w:t>第</w:t>
      </w:r>
      <w:r>
        <w:rPr>
          <w:rFonts w:hint="eastAsia"/>
          <w:b/>
          <w:sz w:val="24"/>
          <w:szCs w:val="24"/>
          <w:lang w:val="en-US" w:eastAsia="zh-CN"/>
        </w:rPr>
        <w:t>九</w:t>
      </w:r>
      <w:r>
        <w:rPr>
          <w:rFonts w:hint="eastAsia"/>
          <w:b/>
          <w:sz w:val="24"/>
          <w:szCs w:val="24"/>
        </w:rPr>
        <w:t>条</w:t>
      </w:r>
      <w:r>
        <w:rPr>
          <w:b/>
          <w:sz w:val="24"/>
          <w:szCs w:val="24"/>
        </w:rPr>
        <w:t xml:space="preserve">  </w:t>
      </w:r>
      <w:r>
        <w:rPr>
          <w:rFonts w:hint="eastAsia"/>
          <w:b/>
          <w:sz w:val="24"/>
          <w:szCs w:val="24"/>
        </w:rPr>
        <w:t>违约责任</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1、有下列情形之一的，乙方应当向甲方支付合同约定合同价款金额</w:t>
      </w:r>
      <w:r>
        <w:rPr>
          <w:rFonts w:hint="eastAsia" w:ascii="宋体" w:hAnsi="宋体" w:eastAsia="宋体" w:cs="宋体"/>
          <w:bCs/>
          <w:color w:val="000000"/>
          <w:kern w:val="0"/>
          <w:sz w:val="24"/>
          <w:szCs w:val="24"/>
          <w:u w:val="single"/>
          <w:lang w:val="en-US" w:eastAsia="zh-CN" w:bidi="ar"/>
        </w:rPr>
        <w:t xml:space="preserve"> 5 </w:t>
      </w:r>
      <w:r>
        <w:rPr>
          <w:rFonts w:hint="eastAsia" w:ascii="宋体" w:hAnsi="宋体" w:eastAsia="宋体" w:cs="宋体"/>
          <w:bCs/>
          <w:color w:val="000000"/>
          <w:kern w:val="0"/>
          <w:sz w:val="24"/>
          <w:szCs w:val="24"/>
          <w:lang w:val="en-US" w:eastAsia="zh-CN" w:bidi="ar"/>
        </w:rPr>
        <w:t>%的违约金：</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1.1乙方服务团队成员未经甲方同意发生变更，经甲方要求恢复后，未在合理期限内（</w:t>
      </w:r>
      <w:r>
        <w:rPr>
          <w:rFonts w:hint="eastAsia" w:ascii="宋体" w:hAnsi="宋体" w:eastAsia="宋体" w:cs="宋体"/>
          <w:bCs/>
          <w:color w:val="000000"/>
          <w:kern w:val="0"/>
          <w:sz w:val="24"/>
          <w:szCs w:val="24"/>
          <w:u w:val="single"/>
          <w:lang w:val="en-US" w:eastAsia="zh-CN" w:bidi="ar"/>
        </w:rPr>
        <w:t>5个工作</w:t>
      </w:r>
      <w:r>
        <w:rPr>
          <w:rFonts w:hint="eastAsia" w:ascii="宋体" w:hAnsi="宋体" w:eastAsia="宋体" w:cs="宋体"/>
          <w:bCs/>
          <w:color w:val="000000"/>
          <w:kern w:val="0"/>
          <w:sz w:val="24"/>
          <w:szCs w:val="24"/>
          <w:lang w:val="en-US" w:eastAsia="zh-CN" w:bidi="ar"/>
        </w:rPr>
        <w:t>日内）恢复的；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1.2乙方单位总体服务能力发生下降，专业技术人员减员或资质下降人数达到</w:t>
      </w:r>
      <w:r>
        <w:rPr>
          <w:rFonts w:hint="eastAsia" w:ascii="宋体" w:hAnsi="宋体" w:eastAsia="宋体" w:cs="宋体"/>
          <w:bCs/>
          <w:color w:val="000000"/>
          <w:kern w:val="0"/>
          <w:sz w:val="24"/>
          <w:szCs w:val="24"/>
          <w:u w:val="single"/>
          <w:lang w:val="en-US" w:eastAsia="zh-CN" w:bidi="ar"/>
        </w:rPr>
        <w:t>20%</w:t>
      </w:r>
      <w:r>
        <w:rPr>
          <w:rFonts w:hint="eastAsia" w:ascii="宋体" w:hAnsi="宋体" w:eastAsia="宋体" w:cs="宋体"/>
          <w:bCs/>
          <w:color w:val="000000"/>
          <w:kern w:val="0"/>
          <w:sz w:val="24"/>
          <w:szCs w:val="24"/>
          <w:lang w:val="en-US" w:eastAsia="zh-CN" w:bidi="ar"/>
        </w:rPr>
        <w:t>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1.3乙方人员无故未能按约到甲方提供服务，服务期限内达到</w:t>
      </w:r>
      <w:r>
        <w:rPr>
          <w:rFonts w:hint="eastAsia" w:ascii="宋体" w:hAnsi="宋体" w:eastAsia="宋体" w:cs="宋体"/>
          <w:bCs/>
          <w:color w:val="000000"/>
          <w:kern w:val="0"/>
          <w:sz w:val="24"/>
          <w:szCs w:val="24"/>
          <w:u w:val="single"/>
          <w:lang w:val="en-US" w:eastAsia="zh-CN" w:bidi="ar"/>
        </w:rPr>
        <w:t>二</w:t>
      </w:r>
      <w:r>
        <w:rPr>
          <w:rFonts w:hint="eastAsia" w:ascii="宋体" w:hAnsi="宋体" w:eastAsia="宋体" w:cs="宋体"/>
          <w:bCs/>
          <w:color w:val="000000"/>
          <w:kern w:val="0"/>
          <w:sz w:val="24"/>
          <w:szCs w:val="24"/>
          <w:lang w:val="en-US" w:eastAsia="zh-CN" w:bidi="ar"/>
        </w:rPr>
        <w:t>人次的；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1.4乙方人员不能响应甲方紧急服务需求的；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1.5因乙方服务人员原因在服务期间给甲方造成不良影响的，服务期限内达到</w:t>
      </w:r>
      <w:r>
        <w:rPr>
          <w:rFonts w:hint="eastAsia" w:ascii="宋体" w:hAnsi="宋体" w:eastAsia="宋体" w:cs="宋体"/>
          <w:bCs/>
          <w:color w:val="000000"/>
          <w:kern w:val="0"/>
          <w:sz w:val="24"/>
          <w:szCs w:val="24"/>
          <w:u w:val="single"/>
          <w:lang w:val="en-US" w:eastAsia="zh-CN" w:bidi="ar"/>
        </w:rPr>
        <w:t>一</w:t>
      </w:r>
      <w:r>
        <w:rPr>
          <w:rFonts w:hint="eastAsia" w:ascii="宋体" w:hAnsi="宋体" w:eastAsia="宋体" w:cs="宋体"/>
          <w:bCs/>
          <w:color w:val="000000"/>
          <w:kern w:val="0"/>
          <w:sz w:val="24"/>
          <w:szCs w:val="24"/>
          <w:lang w:val="en-US" w:eastAsia="zh-CN" w:bidi="ar"/>
        </w:rPr>
        <w:t>次的；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1.6乙方及其服务人员虚报服务内容、服务时间等，骗取甲方服务费用的；</w:t>
      </w:r>
    </w:p>
    <w:p>
      <w:pPr>
        <w:keepNext w:val="0"/>
        <w:keepLines w:val="0"/>
        <w:widowControl w:val="0"/>
        <w:suppressLineNumbers w:val="0"/>
        <w:tabs>
          <w:tab w:val="left" w:pos="0"/>
        </w:tabs>
        <w:spacing w:before="0" w:beforeAutospacing="0" w:after="0" w:afterAutospacing="0" w:line="440" w:lineRule="exact"/>
        <w:ind w:left="0" w:right="-27" w:firstLine="789"/>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1.7根据第七条乙方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合同总价</w:t>
      </w:r>
      <w:r>
        <w:rPr>
          <w:rFonts w:hint="eastAsia" w:ascii="宋体" w:hAnsi="宋体" w:eastAsia="宋体" w:cs="宋体"/>
          <w:bCs/>
          <w:color w:val="000000"/>
          <w:kern w:val="0"/>
          <w:sz w:val="24"/>
          <w:szCs w:val="24"/>
          <w:u w:val="single"/>
          <w:lang w:val="en-US" w:eastAsia="zh-CN" w:bidi="ar"/>
        </w:rPr>
        <w:t xml:space="preserve"> 5 </w:t>
      </w:r>
      <w:r>
        <w:rPr>
          <w:rFonts w:hint="eastAsia" w:ascii="宋体" w:hAnsi="宋体" w:eastAsia="宋体" w:cs="宋体"/>
          <w:bCs/>
          <w:color w:val="000000"/>
          <w:kern w:val="0"/>
          <w:sz w:val="24"/>
          <w:szCs w:val="24"/>
          <w:lang w:val="en-US" w:eastAsia="zh-CN" w:bidi="ar"/>
        </w:rPr>
        <w:t>％的违约金。</w:t>
      </w:r>
    </w:p>
    <w:p>
      <w:pPr>
        <w:keepNext w:val="0"/>
        <w:keepLines w:val="0"/>
        <w:widowControl w:val="0"/>
        <w:suppressLineNumbers w:val="0"/>
        <w:tabs>
          <w:tab w:val="left" w:pos="0"/>
        </w:tabs>
        <w:spacing w:before="0" w:beforeAutospacing="0" w:after="0" w:afterAutospacing="0" w:line="440" w:lineRule="exact"/>
        <w:ind w:left="0" w:right="-27" w:firstLine="480"/>
        <w:jc w:val="both"/>
        <w:rPr>
          <w:sz w:val="24"/>
          <w:szCs w:val="24"/>
        </w:rPr>
      </w:pPr>
      <w:r>
        <w:rPr>
          <w:rFonts w:hint="eastAsia" w:ascii="宋体" w:hAnsi="宋体" w:eastAsia="宋体" w:cs="宋体"/>
          <w:bCs/>
          <w:color w:val="000000"/>
          <w:kern w:val="0"/>
          <w:sz w:val="24"/>
          <w:szCs w:val="24"/>
          <w:lang w:val="en-US" w:eastAsia="zh-CN" w:bidi="ar"/>
        </w:rPr>
        <w:t>2、乙方在承担上述“1”项中一项或多项违约责任后，仍应继续履行合同规定的义务（甲方解除合同的除外）。甲方未能及时追究乙方的任何一项违约责任并不表明甲方放弃追究乙方该项或其他违约责任。</w:t>
      </w:r>
    </w:p>
    <w:p>
      <w:pPr>
        <w:spacing w:line="450" w:lineRule="exact"/>
        <w:ind w:firstLine="482"/>
        <w:rPr>
          <w:rFonts w:cs="宋体"/>
          <w:b/>
          <w:bCs/>
          <w:sz w:val="24"/>
          <w:szCs w:val="24"/>
        </w:rPr>
      </w:pPr>
      <w:r>
        <w:rPr>
          <w:rFonts w:hint="eastAsia" w:cs="宋体"/>
          <w:b/>
          <w:bCs/>
          <w:sz w:val="24"/>
          <w:szCs w:val="24"/>
        </w:rPr>
        <w:t>第十条</w:t>
      </w:r>
      <w:r>
        <w:rPr>
          <w:rFonts w:cs="宋体"/>
          <w:b/>
          <w:bCs/>
          <w:sz w:val="24"/>
          <w:szCs w:val="24"/>
        </w:rPr>
        <w:t xml:space="preserve">  </w:t>
      </w:r>
      <w:r>
        <w:rPr>
          <w:rFonts w:hint="eastAsia" w:cs="宋体"/>
          <w:b/>
          <w:bCs/>
          <w:sz w:val="24"/>
          <w:szCs w:val="24"/>
        </w:rPr>
        <w:t>合同的解除</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出现下列情形之一的，甲方有权解除本合同：</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1、乙方单位总体服务能力发生下降，专业技术人员减员或资质下降人数达到</w:t>
      </w:r>
      <w:r>
        <w:rPr>
          <w:rFonts w:hint="eastAsia" w:ascii="宋体" w:hAnsi="宋体" w:eastAsia="宋体" w:cs="宋体"/>
          <w:bCs/>
          <w:color w:val="000000"/>
          <w:kern w:val="0"/>
          <w:sz w:val="24"/>
          <w:szCs w:val="24"/>
          <w:u w:val="single"/>
          <w:lang w:val="en-US" w:eastAsia="zh-CN" w:bidi="ar"/>
        </w:rPr>
        <w:t>30%</w:t>
      </w:r>
      <w:r>
        <w:rPr>
          <w:rFonts w:hint="eastAsia" w:ascii="宋体" w:hAnsi="宋体" w:eastAsia="宋体" w:cs="宋体"/>
          <w:bCs/>
          <w:color w:val="000000"/>
          <w:kern w:val="0"/>
          <w:sz w:val="24"/>
          <w:szCs w:val="24"/>
          <w:lang w:val="en-US" w:eastAsia="zh-CN" w:bidi="ar"/>
        </w:rPr>
        <w:t>的；</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2、乙方人员无故未能按约到甲方提供服务，服务期限内达到</w:t>
      </w:r>
      <w:r>
        <w:rPr>
          <w:rFonts w:hint="eastAsia" w:ascii="宋体" w:hAnsi="宋体" w:eastAsia="宋体" w:cs="宋体"/>
          <w:bCs/>
          <w:color w:val="000000"/>
          <w:kern w:val="0"/>
          <w:sz w:val="24"/>
          <w:szCs w:val="24"/>
          <w:u w:val="single"/>
          <w:lang w:val="en-US" w:eastAsia="zh-CN" w:bidi="ar"/>
        </w:rPr>
        <w:t>三</w:t>
      </w:r>
      <w:r>
        <w:rPr>
          <w:rFonts w:hint="eastAsia" w:ascii="宋体" w:hAnsi="宋体" w:eastAsia="宋体" w:cs="宋体"/>
          <w:bCs/>
          <w:color w:val="000000"/>
          <w:kern w:val="0"/>
          <w:sz w:val="24"/>
          <w:szCs w:val="24"/>
          <w:lang w:val="en-US" w:eastAsia="zh-CN" w:bidi="ar"/>
        </w:rPr>
        <w:t>人次的；</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3、乙方人员不能响应甲方紧急服务需求的，经甲方指出后未能改正的；</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4、因乙方服务人员原因在服务期间给甲方造成不良影响的，服务期限内达到</w:t>
      </w:r>
      <w:r>
        <w:rPr>
          <w:rFonts w:hint="eastAsia" w:ascii="宋体" w:hAnsi="宋体" w:eastAsia="宋体" w:cs="宋体"/>
          <w:bCs/>
          <w:color w:val="000000"/>
          <w:kern w:val="0"/>
          <w:sz w:val="24"/>
          <w:szCs w:val="24"/>
          <w:u w:val="single"/>
          <w:lang w:val="en-US" w:eastAsia="zh-CN" w:bidi="ar"/>
        </w:rPr>
        <w:t>二</w:t>
      </w:r>
      <w:r>
        <w:rPr>
          <w:rFonts w:hint="eastAsia" w:ascii="宋体" w:hAnsi="宋体" w:eastAsia="宋体" w:cs="宋体"/>
          <w:bCs/>
          <w:color w:val="000000"/>
          <w:kern w:val="0"/>
          <w:sz w:val="24"/>
          <w:szCs w:val="24"/>
          <w:lang w:val="en-US" w:eastAsia="zh-CN" w:bidi="ar"/>
        </w:rPr>
        <w:t>次的；</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5、乙方及其服务人员虚报服务内容、服务时间等，骗取甲方服务费用的；</w:t>
      </w:r>
    </w:p>
    <w:p>
      <w:pPr>
        <w:keepNext w:val="0"/>
        <w:keepLines w:val="0"/>
        <w:widowControl w:val="0"/>
        <w:suppressLineNumbers w:val="0"/>
        <w:tabs>
          <w:tab w:val="left" w:pos="0"/>
        </w:tabs>
        <w:spacing w:before="0" w:beforeAutospacing="0" w:after="0" w:afterAutospacing="0" w:line="440" w:lineRule="exact"/>
        <w:ind w:left="0" w:right="-27"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6、因乙方不当服务或服务人员违法，给甲方造成严重不良影响的；</w:t>
      </w:r>
    </w:p>
    <w:p>
      <w:pPr>
        <w:keepNext w:val="0"/>
        <w:keepLines w:val="0"/>
        <w:widowControl w:val="0"/>
        <w:suppressLineNumbers w:val="0"/>
        <w:tabs>
          <w:tab w:val="left" w:pos="0"/>
        </w:tabs>
        <w:spacing w:before="0" w:beforeAutospacing="0" w:after="0" w:afterAutospacing="0" w:line="440" w:lineRule="exact"/>
        <w:ind w:left="0" w:right="-27" w:firstLine="480"/>
        <w:jc w:val="both"/>
        <w:rPr>
          <w:sz w:val="24"/>
          <w:szCs w:val="24"/>
        </w:rPr>
      </w:pPr>
      <w:r>
        <w:rPr>
          <w:rFonts w:hint="eastAsia" w:ascii="宋体" w:hAnsi="宋体" w:eastAsia="宋体" w:cs="宋体"/>
          <w:bCs/>
          <w:color w:val="000000"/>
          <w:kern w:val="0"/>
          <w:sz w:val="24"/>
          <w:szCs w:val="24"/>
          <w:lang w:val="en-US" w:eastAsia="zh-CN" w:bidi="ar"/>
        </w:rPr>
        <w:t>7、乙方一年内因生产安全事故受到行政处罚达到三次的，或者因为乙方发生生产安全事故、环境损害事故，给甲方造成重大不良影响的或导致甲方受到行政处罚的。</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一</w:t>
      </w:r>
      <w:r>
        <w:rPr>
          <w:rFonts w:hint="eastAsia"/>
          <w:b/>
          <w:sz w:val="24"/>
          <w:szCs w:val="24"/>
        </w:rPr>
        <w:t>条</w:t>
      </w:r>
      <w:r>
        <w:rPr>
          <w:b/>
          <w:sz w:val="24"/>
          <w:szCs w:val="24"/>
        </w:rPr>
        <w:t xml:space="preserve">  </w:t>
      </w:r>
      <w:r>
        <w:rPr>
          <w:rFonts w:hint="eastAsia"/>
          <w:b/>
          <w:sz w:val="24"/>
          <w:szCs w:val="24"/>
        </w:rPr>
        <w:t>不可抗力</w:t>
      </w:r>
    </w:p>
    <w:p>
      <w:pPr>
        <w:spacing w:line="450" w:lineRule="exact"/>
        <w:ind w:firstLine="482"/>
        <w:rPr>
          <w:sz w:val="24"/>
          <w:szCs w:val="24"/>
        </w:rPr>
      </w:pPr>
      <w:r>
        <w:rPr>
          <w:sz w:val="24"/>
          <w:szCs w:val="24"/>
        </w:rPr>
        <w:t>1</w:t>
      </w:r>
      <w:r>
        <w:rPr>
          <w:rFonts w:hint="eastAsia"/>
          <w:sz w:val="24"/>
          <w:szCs w:val="24"/>
        </w:rPr>
        <w:t>、不可抗力，是指不能预见、不能避免并不能克服的客观情况，如战争、动乱、瘟疫、严重火灾、洪水、地震、风暴或其他自然灾害等。</w:t>
      </w:r>
    </w:p>
    <w:p>
      <w:pPr>
        <w:spacing w:line="450" w:lineRule="exact"/>
        <w:ind w:firstLine="482"/>
        <w:rPr>
          <w:sz w:val="24"/>
          <w:szCs w:val="24"/>
        </w:rPr>
      </w:pPr>
      <w:r>
        <w:rPr>
          <w:sz w:val="24"/>
          <w:szCs w:val="24"/>
        </w:rPr>
        <w:t>2</w:t>
      </w:r>
      <w:r>
        <w:rPr>
          <w:rFonts w:hint="eastAsia"/>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spacing w:line="450" w:lineRule="exact"/>
        <w:ind w:firstLine="482"/>
        <w:rPr>
          <w:sz w:val="24"/>
          <w:szCs w:val="24"/>
        </w:rPr>
      </w:pPr>
      <w:r>
        <w:rPr>
          <w:sz w:val="24"/>
          <w:szCs w:val="24"/>
        </w:rPr>
        <w:t>3</w:t>
      </w:r>
      <w:r>
        <w:rPr>
          <w:rFonts w:hint="eastAsia"/>
          <w:sz w:val="24"/>
          <w:szCs w:val="24"/>
        </w:rPr>
        <w:t>、发生不可抗力事件，任何一方均不对因不可抗力无法履行或迟延履行本合同义务而使另一方蒙受的任何损失承担责任，法律另有规定的除外。</w:t>
      </w:r>
    </w:p>
    <w:p>
      <w:pPr>
        <w:spacing w:line="450" w:lineRule="exact"/>
        <w:ind w:firstLine="482"/>
        <w:rPr>
          <w:sz w:val="24"/>
          <w:szCs w:val="24"/>
        </w:rPr>
      </w:pPr>
      <w:r>
        <w:rPr>
          <w:sz w:val="24"/>
          <w:szCs w:val="24"/>
        </w:rPr>
        <w:t>4</w:t>
      </w:r>
      <w:r>
        <w:rPr>
          <w:rFonts w:hint="eastAsia"/>
          <w:sz w:val="24"/>
          <w:szCs w:val="24"/>
        </w:rPr>
        <w:t>、合同各方应根据不可抗力对本合同履行的影响程度，协商确定是否终止或是继续履行本合同。</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二</w:t>
      </w:r>
      <w:r>
        <w:rPr>
          <w:rFonts w:hint="eastAsia"/>
          <w:b/>
          <w:sz w:val="24"/>
          <w:szCs w:val="24"/>
        </w:rPr>
        <w:t>条</w:t>
      </w:r>
      <w:r>
        <w:rPr>
          <w:b/>
          <w:sz w:val="24"/>
          <w:szCs w:val="24"/>
        </w:rPr>
        <w:t xml:space="preserve">  </w:t>
      </w:r>
      <w:r>
        <w:rPr>
          <w:rFonts w:hint="eastAsia"/>
          <w:b/>
          <w:sz w:val="24"/>
          <w:szCs w:val="24"/>
        </w:rPr>
        <w:t>合同的补充</w:t>
      </w:r>
    </w:p>
    <w:p>
      <w:pPr>
        <w:spacing w:line="450" w:lineRule="exact"/>
        <w:ind w:firstLine="480"/>
        <w:rPr>
          <w:sz w:val="24"/>
          <w:szCs w:val="24"/>
        </w:rPr>
      </w:pPr>
      <w:r>
        <w:rPr>
          <w:sz w:val="24"/>
          <w:szCs w:val="24"/>
        </w:rPr>
        <w:t>1</w:t>
      </w:r>
      <w:r>
        <w:rPr>
          <w:rFonts w:hint="eastAsia"/>
          <w:sz w:val="24"/>
          <w:szCs w:val="24"/>
        </w:rPr>
        <w:t>、在本合同履行中，甲方需要追加与本合同相同服务的，在不改变其他条款的前提下，可与乙方协商签订补充合同，但所有补充合同的金额不得超过本合同的百分之十。</w:t>
      </w:r>
    </w:p>
    <w:p>
      <w:pPr>
        <w:spacing w:line="450" w:lineRule="exact"/>
        <w:ind w:firstLine="480"/>
      </w:pPr>
      <w:r>
        <w:rPr>
          <w:sz w:val="24"/>
          <w:szCs w:val="24"/>
        </w:rPr>
        <w:t>2</w:t>
      </w:r>
      <w:r>
        <w:rPr>
          <w:rFonts w:hint="eastAsia"/>
          <w:sz w:val="24"/>
          <w:szCs w:val="24"/>
        </w:rPr>
        <w:t>、补充合同须采用书面形式，并报采购监管部门备案，为本合同不可分割的一部分。</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三</w:t>
      </w:r>
      <w:r>
        <w:rPr>
          <w:rFonts w:hint="eastAsia"/>
          <w:b/>
          <w:sz w:val="24"/>
          <w:szCs w:val="24"/>
        </w:rPr>
        <w:t>条</w:t>
      </w:r>
      <w:r>
        <w:rPr>
          <w:b/>
          <w:sz w:val="24"/>
          <w:szCs w:val="24"/>
        </w:rPr>
        <w:t xml:space="preserve">  </w:t>
      </w:r>
      <w:r>
        <w:rPr>
          <w:rFonts w:hint="eastAsia"/>
          <w:b/>
          <w:sz w:val="24"/>
          <w:szCs w:val="24"/>
        </w:rPr>
        <w:t>合同的变更、中止</w:t>
      </w:r>
    </w:p>
    <w:p>
      <w:pPr>
        <w:spacing w:line="450" w:lineRule="exact"/>
        <w:ind w:firstLine="470"/>
        <w:rPr>
          <w:sz w:val="24"/>
          <w:szCs w:val="24"/>
        </w:rPr>
      </w:pPr>
      <w:r>
        <w:rPr>
          <w:rFonts w:hint="eastAsia"/>
          <w:sz w:val="24"/>
          <w:szCs w:val="24"/>
        </w:rPr>
        <w:t>本合同一经签订，双方均不得擅自变更或中止合同，除非合同的继续履行将损害国家利益和社会公共利益。</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四</w:t>
      </w:r>
      <w:r>
        <w:rPr>
          <w:rFonts w:hint="eastAsia"/>
          <w:b/>
          <w:sz w:val="24"/>
          <w:szCs w:val="24"/>
        </w:rPr>
        <w:t>条</w:t>
      </w:r>
      <w:r>
        <w:rPr>
          <w:b/>
          <w:sz w:val="24"/>
          <w:szCs w:val="24"/>
        </w:rPr>
        <w:t xml:space="preserve">  </w:t>
      </w:r>
      <w:r>
        <w:rPr>
          <w:rFonts w:hint="eastAsia"/>
          <w:b/>
          <w:sz w:val="24"/>
          <w:szCs w:val="24"/>
        </w:rPr>
        <w:t>合同的终止</w:t>
      </w:r>
    </w:p>
    <w:p>
      <w:pPr>
        <w:spacing w:line="450" w:lineRule="exact"/>
        <w:ind w:firstLine="480"/>
        <w:rPr>
          <w:sz w:val="24"/>
          <w:szCs w:val="24"/>
        </w:rPr>
      </w:pPr>
      <w:r>
        <w:rPr>
          <w:rFonts w:hint="eastAsia"/>
          <w:sz w:val="24"/>
          <w:szCs w:val="24"/>
        </w:rPr>
        <w:t>本合同因下列原因而终止：</w:t>
      </w:r>
    </w:p>
    <w:p>
      <w:pPr>
        <w:spacing w:line="450" w:lineRule="exact"/>
        <w:ind w:firstLine="480"/>
        <w:rPr>
          <w:sz w:val="24"/>
          <w:szCs w:val="24"/>
        </w:rPr>
      </w:pPr>
      <w:r>
        <w:rPr>
          <w:rFonts w:hint="eastAsia"/>
          <w:sz w:val="24"/>
          <w:szCs w:val="24"/>
        </w:rPr>
        <w:t>（</w:t>
      </w:r>
      <w:r>
        <w:rPr>
          <w:sz w:val="24"/>
          <w:szCs w:val="24"/>
        </w:rPr>
        <w:t>1</w:t>
      </w:r>
      <w:r>
        <w:rPr>
          <w:rFonts w:hint="eastAsia"/>
          <w:sz w:val="24"/>
          <w:szCs w:val="24"/>
        </w:rPr>
        <w:t>）本合同正常履行完毕；</w:t>
      </w:r>
    </w:p>
    <w:p>
      <w:pPr>
        <w:spacing w:line="450" w:lineRule="exact"/>
        <w:ind w:firstLine="480"/>
        <w:rPr>
          <w:sz w:val="24"/>
          <w:szCs w:val="24"/>
        </w:rPr>
      </w:pPr>
      <w:r>
        <w:rPr>
          <w:rFonts w:hint="eastAsia"/>
          <w:sz w:val="24"/>
          <w:szCs w:val="24"/>
        </w:rPr>
        <w:t>（</w:t>
      </w:r>
      <w:r>
        <w:rPr>
          <w:sz w:val="24"/>
          <w:szCs w:val="24"/>
        </w:rPr>
        <w:t>2</w:t>
      </w:r>
      <w:r>
        <w:rPr>
          <w:rFonts w:hint="eastAsia"/>
          <w:sz w:val="24"/>
          <w:szCs w:val="24"/>
        </w:rPr>
        <w:t>）因不可抗力导致本合同无法履行或履行不必要；</w:t>
      </w:r>
    </w:p>
    <w:p>
      <w:pPr>
        <w:spacing w:line="450" w:lineRule="exact"/>
        <w:ind w:firstLine="480"/>
        <w:rPr>
          <w:sz w:val="24"/>
          <w:szCs w:val="24"/>
        </w:rPr>
      </w:pPr>
      <w:r>
        <w:rPr>
          <w:rFonts w:hint="eastAsia"/>
          <w:sz w:val="24"/>
          <w:szCs w:val="24"/>
        </w:rPr>
        <w:t>（</w:t>
      </w:r>
      <w:r>
        <w:rPr>
          <w:sz w:val="24"/>
          <w:szCs w:val="24"/>
        </w:rPr>
        <w:t>3</w:t>
      </w:r>
      <w:r>
        <w:rPr>
          <w:rFonts w:hint="eastAsia"/>
          <w:sz w:val="24"/>
          <w:szCs w:val="24"/>
        </w:rPr>
        <w:t>）任何一方行使解除权解除本合同；</w:t>
      </w:r>
    </w:p>
    <w:p>
      <w:pPr>
        <w:spacing w:line="450" w:lineRule="exact"/>
        <w:ind w:firstLine="482"/>
        <w:rPr>
          <w:sz w:val="24"/>
          <w:szCs w:val="24"/>
        </w:rPr>
      </w:pPr>
      <w:r>
        <w:rPr>
          <w:rFonts w:hint="eastAsia"/>
          <w:sz w:val="24"/>
          <w:szCs w:val="24"/>
        </w:rPr>
        <w:t>（</w:t>
      </w:r>
      <w:r>
        <w:rPr>
          <w:sz w:val="24"/>
          <w:szCs w:val="24"/>
        </w:rPr>
        <w:t>4</w:t>
      </w:r>
      <w:r>
        <w:rPr>
          <w:rFonts w:hint="eastAsia"/>
          <w:sz w:val="24"/>
          <w:szCs w:val="24"/>
        </w:rPr>
        <w:t>）</w:t>
      </w:r>
      <w:r>
        <w:rPr>
          <w:rFonts w:hint="eastAsia" w:cs="宋体"/>
          <w:bCs/>
          <w:sz w:val="24"/>
          <w:szCs w:val="24"/>
        </w:rPr>
        <w:t>合同的继续履行将损害国家利益和社会公共利益且不宜变更、中止的</w:t>
      </w:r>
      <w:r>
        <w:rPr>
          <w:rFonts w:hint="eastAsia"/>
          <w:sz w:val="24"/>
          <w:szCs w:val="24"/>
        </w:rPr>
        <w:t>。</w:t>
      </w:r>
    </w:p>
    <w:p>
      <w:pPr>
        <w:spacing w:line="450" w:lineRule="exact"/>
        <w:ind w:firstLine="482"/>
        <w:rPr>
          <w:sz w:val="24"/>
          <w:szCs w:val="24"/>
        </w:rPr>
      </w:pPr>
      <w:r>
        <w:rPr>
          <w:rFonts w:hint="eastAsia"/>
          <w:sz w:val="24"/>
          <w:szCs w:val="24"/>
        </w:rPr>
        <w:t>除上述情形外，甲乙双方不得擅自终止合同。</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五</w:t>
      </w:r>
      <w:r>
        <w:rPr>
          <w:rFonts w:hint="eastAsia"/>
          <w:b/>
          <w:sz w:val="24"/>
          <w:szCs w:val="24"/>
        </w:rPr>
        <w:t>条</w:t>
      </w:r>
      <w:r>
        <w:rPr>
          <w:b/>
          <w:sz w:val="24"/>
          <w:szCs w:val="24"/>
        </w:rPr>
        <w:t xml:space="preserve">  </w:t>
      </w:r>
      <w:r>
        <w:rPr>
          <w:rFonts w:hint="eastAsia"/>
          <w:b/>
          <w:sz w:val="24"/>
          <w:szCs w:val="24"/>
        </w:rPr>
        <w:t>合同的转让</w:t>
      </w:r>
    </w:p>
    <w:p>
      <w:pPr>
        <w:spacing w:line="450" w:lineRule="exact"/>
        <w:ind w:firstLine="480"/>
        <w:rPr>
          <w:sz w:val="24"/>
          <w:szCs w:val="24"/>
        </w:rPr>
      </w:pPr>
      <w:r>
        <w:rPr>
          <w:rFonts w:hint="eastAsia"/>
          <w:sz w:val="24"/>
          <w:szCs w:val="24"/>
        </w:rPr>
        <w:t>乙方不得将其合同项下的权利义务部分或全部转让给第三方。</w:t>
      </w:r>
    </w:p>
    <w:p>
      <w:pPr>
        <w:spacing w:line="450" w:lineRule="exact"/>
        <w:ind w:firstLine="472"/>
        <w:rPr>
          <w:sz w:val="24"/>
          <w:szCs w:val="24"/>
        </w:rPr>
      </w:pPr>
      <w:bookmarkStart w:id="77" w:name="OLE_LINK89"/>
      <w:bookmarkStart w:id="78" w:name="OLE_LINK90"/>
      <w:r>
        <w:rPr>
          <w:rFonts w:hint="eastAsia"/>
          <w:b/>
          <w:sz w:val="24"/>
          <w:szCs w:val="24"/>
        </w:rPr>
        <w:t>第十</w:t>
      </w:r>
      <w:r>
        <w:rPr>
          <w:rFonts w:hint="eastAsia"/>
          <w:b/>
          <w:sz w:val="24"/>
          <w:szCs w:val="24"/>
          <w:lang w:val="en-US" w:eastAsia="zh-CN"/>
        </w:rPr>
        <w:t>六</w:t>
      </w:r>
      <w:r>
        <w:rPr>
          <w:rFonts w:hint="eastAsia"/>
          <w:b/>
          <w:sz w:val="24"/>
          <w:szCs w:val="24"/>
        </w:rPr>
        <w:t>条</w:t>
      </w:r>
      <w:r>
        <w:rPr>
          <w:b/>
          <w:sz w:val="24"/>
          <w:szCs w:val="24"/>
        </w:rPr>
        <w:t xml:space="preserve">  </w:t>
      </w:r>
      <w:r>
        <w:rPr>
          <w:rFonts w:hint="eastAsia"/>
          <w:b/>
          <w:sz w:val="24"/>
          <w:szCs w:val="24"/>
        </w:rPr>
        <w:t>履约保证金</w:t>
      </w:r>
      <w:bookmarkEnd w:id="77"/>
      <w:bookmarkEnd w:id="78"/>
    </w:p>
    <w:p>
      <w:pPr>
        <w:spacing w:line="450" w:lineRule="exact"/>
        <w:ind w:firstLine="470"/>
        <w:rPr>
          <w:sz w:val="24"/>
          <w:szCs w:val="24"/>
        </w:rPr>
      </w:pPr>
      <w:r>
        <w:rPr>
          <w:rFonts w:hint="eastAsia"/>
          <w:sz w:val="24"/>
        </w:rPr>
        <w:t>本项目不收取履约保证金</w:t>
      </w:r>
      <w:r>
        <w:rPr>
          <w:rFonts w:hint="eastAsia"/>
          <w:sz w:val="24"/>
          <w:szCs w:val="24"/>
        </w:rPr>
        <w:t>。</w:t>
      </w:r>
    </w:p>
    <w:p>
      <w:pPr>
        <w:spacing w:line="450" w:lineRule="exact"/>
        <w:ind w:firstLine="472"/>
        <w:rPr>
          <w:b/>
          <w:sz w:val="24"/>
          <w:szCs w:val="24"/>
        </w:rPr>
      </w:pPr>
      <w:r>
        <w:rPr>
          <w:rFonts w:hint="eastAsia"/>
          <w:b/>
          <w:sz w:val="24"/>
          <w:szCs w:val="24"/>
        </w:rPr>
        <w:t>第十</w:t>
      </w:r>
      <w:r>
        <w:rPr>
          <w:rFonts w:hint="eastAsia"/>
          <w:b/>
          <w:sz w:val="24"/>
          <w:szCs w:val="24"/>
          <w:lang w:val="en-US" w:eastAsia="zh-CN"/>
        </w:rPr>
        <w:t>七</w:t>
      </w:r>
      <w:r>
        <w:rPr>
          <w:rFonts w:hint="eastAsia"/>
          <w:b/>
          <w:sz w:val="24"/>
          <w:szCs w:val="24"/>
        </w:rPr>
        <w:t>条</w:t>
      </w:r>
      <w:r>
        <w:rPr>
          <w:b/>
          <w:sz w:val="24"/>
          <w:szCs w:val="24"/>
        </w:rPr>
        <w:t xml:space="preserve">  </w:t>
      </w:r>
      <w:r>
        <w:rPr>
          <w:rFonts w:hint="eastAsia"/>
          <w:b/>
          <w:sz w:val="24"/>
          <w:szCs w:val="24"/>
        </w:rPr>
        <w:t>争议解决方式</w:t>
      </w:r>
    </w:p>
    <w:p>
      <w:pPr>
        <w:spacing w:line="450" w:lineRule="exact"/>
        <w:ind w:firstLine="480"/>
        <w:rPr>
          <w:sz w:val="24"/>
          <w:szCs w:val="24"/>
        </w:rPr>
      </w:pPr>
      <w:r>
        <w:rPr>
          <w:sz w:val="24"/>
          <w:szCs w:val="24"/>
        </w:rPr>
        <w:t>1</w:t>
      </w:r>
      <w:r>
        <w:rPr>
          <w:rFonts w:hint="eastAsia"/>
          <w:sz w:val="24"/>
          <w:szCs w:val="24"/>
        </w:rPr>
        <w:t>、在执行本合同过程中所发生的或与本合同有关的一切争端，甲乙双方应通过友好协商的办法进行解决。如协商不能解决，则全部争端由甲方所在地人民法院管辖。</w:t>
      </w:r>
    </w:p>
    <w:p>
      <w:pPr>
        <w:spacing w:line="450" w:lineRule="exact"/>
        <w:ind w:firstLine="480"/>
        <w:rPr>
          <w:sz w:val="24"/>
          <w:szCs w:val="24"/>
        </w:rPr>
      </w:pPr>
      <w:r>
        <w:rPr>
          <w:sz w:val="24"/>
          <w:szCs w:val="24"/>
        </w:rPr>
        <w:t>2</w:t>
      </w:r>
      <w:r>
        <w:rPr>
          <w:rFonts w:hint="eastAsia"/>
          <w:sz w:val="24"/>
          <w:szCs w:val="24"/>
        </w:rPr>
        <w:t>、如因乙方违约，导致甲方起诉的，甲方由此产生的诉讼费用、律师费用、差旅费用等，均由乙方承担。</w:t>
      </w:r>
    </w:p>
    <w:p>
      <w:pPr>
        <w:spacing w:line="450" w:lineRule="exact"/>
        <w:ind w:firstLine="480"/>
        <w:rPr>
          <w:rFonts w:cs="宋体"/>
          <w:b/>
          <w:bCs/>
          <w:sz w:val="24"/>
          <w:szCs w:val="24"/>
        </w:rPr>
      </w:pPr>
      <w:r>
        <w:rPr>
          <w:rFonts w:hint="eastAsia" w:cs="宋体"/>
          <w:b/>
          <w:bCs/>
          <w:sz w:val="24"/>
          <w:szCs w:val="24"/>
        </w:rPr>
        <w:t>第</w:t>
      </w:r>
      <w:r>
        <w:rPr>
          <w:rFonts w:hint="eastAsia" w:cs="宋体"/>
          <w:b/>
          <w:bCs/>
          <w:sz w:val="24"/>
          <w:szCs w:val="24"/>
          <w:lang w:val="en-US" w:eastAsia="zh-CN"/>
        </w:rPr>
        <w:t>十八</w:t>
      </w:r>
      <w:r>
        <w:rPr>
          <w:rFonts w:hint="eastAsia" w:cs="宋体"/>
          <w:b/>
          <w:bCs/>
          <w:sz w:val="24"/>
          <w:szCs w:val="24"/>
        </w:rPr>
        <w:t>条</w:t>
      </w:r>
      <w:r>
        <w:rPr>
          <w:rFonts w:cs="宋体"/>
          <w:b/>
          <w:bCs/>
          <w:sz w:val="24"/>
          <w:szCs w:val="24"/>
        </w:rPr>
        <w:t xml:space="preserve">  </w:t>
      </w:r>
      <w:r>
        <w:rPr>
          <w:rFonts w:hint="eastAsia" w:cs="宋体"/>
          <w:b/>
          <w:bCs/>
          <w:sz w:val="24"/>
          <w:szCs w:val="24"/>
        </w:rPr>
        <w:t>通知与送达</w:t>
      </w:r>
    </w:p>
    <w:p>
      <w:pPr>
        <w:spacing w:line="450" w:lineRule="exact"/>
        <w:ind w:firstLine="480"/>
        <w:rPr>
          <w:sz w:val="24"/>
        </w:rPr>
      </w:pPr>
      <w:r>
        <w:rPr>
          <w:sz w:val="24"/>
        </w:rPr>
        <w:t>1</w:t>
      </w:r>
      <w:r>
        <w:rPr>
          <w:rFonts w:hint="eastAsia"/>
          <w:sz w:val="24"/>
        </w:rPr>
        <w:t>、甲乙双方因履行本合同需要向对方发送通知、文件、资料的，均以下列联系信息确定内容进行：</w:t>
      </w:r>
    </w:p>
    <w:p>
      <w:pPr>
        <w:spacing w:line="450" w:lineRule="exact"/>
        <w:ind w:firstLine="720"/>
        <w:rPr>
          <w:sz w:val="24"/>
        </w:rPr>
      </w:pPr>
      <w:r>
        <w:rPr>
          <w:sz w:val="24"/>
        </w:rPr>
        <w:t>1.1</w:t>
      </w:r>
      <w:r>
        <w:rPr>
          <w:rFonts w:hint="eastAsia"/>
          <w:sz w:val="24"/>
        </w:rPr>
        <w:t>甲方联系信息：</w:t>
      </w:r>
    </w:p>
    <w:p>
      <w:pPr>
        <w:spacing w:line="450" w:lineRule="exact"/>
        <w:ind w:firstLine="720"/>
        <w:rPr>
          <w:sz w:val="24"/>
        </w:rPr>
      </w:pPr>
      <w:r>
        <w:rPr>
          <w:rFonts w:hint="eastAsia"/>
          <w:sz w:val="24"/>
        </w:rPr>
        <w:t>指定收件人：</w:t>
      </w:r>
      <w:r>
        <w:rPr>
          <w:sz w:val="24"/>
          <w:u w:val="single"/>
        </w:rPr>
        <w:t xml:space="preserve">                           </w:t>
      </w:r>
    </w:p>
    <w:p>
      <w:pPr>
        <w:spacing w:line="450" w:lineRule="exact"/>
        <w:ind w:firstLine="720"/>
        <w:rPr>
          <w:sz w:val="24"/>
        </w:rPr>
      </w:pPr>
      <w:r>
        <w:rPr>
          <w:rFonts w:hint="eastAsia"/>
          <w:sz w:val="24"/>
        </w:rPr>
        <w:t>送达地址：</w:t>
      </w:r>
      <w:r>
        <w:rPr>
          <w:sz w:val="24"/>
          <w:u w:val="single"/>
        </w:rPr>
        <w:t xml:space="preserve">                           </w:t>
      </w:r>
    </w:p>
    <w:p>
      <w:pPr>
        <w:spacing w:line="450" w:lineRule="exact"/>
        <w:ind w:firstLine="720"/>
        <w:rPr>
          <w:sz w:val="24"/>
        </w:rPr>
      </w:pPr>
      <w:r>
        <w:rPr>
          <w:rFonts w:hint="eastAsia"/>
          <w:sz w:val="24"/>
        </w:rPr>
        <w:t>指定电子收件方式：</w:t>
      </w:r>
      <w:r>
        <w:rPr>
          <w:sz w:val="24"/>
          <w:u w:val="single"/>
        </w:rPr>
        <w:t xml:space="preserve">                           </w:t>
      </w:r>
    </w:p>
    <w:p>
      <w:pPr>
        <w:spacing w:line="450" w:lineRule="exact"/>
        <w:ind w:firstLine="720"/>
        <w:rPr>
          <w:sz w:val="24"/>
        </w:rPr>
      </w:pPr>
      <w:r>
        <w:rPr>
          <w:sz w:val="24"/>
        </w:rPr>
        <w:t>1.2</w:t>
      </w:r>
      <w:r>
        <w:rPr>
          <w:rFonts w:hint="eastAsia"/>
          <w:sz w:val="24"/>
        </w:rPr>
        <w:t>乙方联系信息：</w:t>
      </w:r>
    </w:p>
    <w:p>
      <w:pPr>
        <w:spacing w:line="450" w:lineRule="exact"/>
        <w:ind w:firstLine="720"/>
        <w:rPr>
          <w:sz w:val="24"/>
        </w:rPr>
      </w:pPr>
      <w:r>
        <w:rPr>
          <w:rFonts w:hint="eastAsia"/>
          <w:sz w:val="24"/>
        </w:rPr>
        <w:t>指定收件人：</w:t>
      </w:r>
      <w:r>
        <w:rPr>
          <w:sz w:val="24"/>
          <w:u w:val="single"/>
        </w:rPr>
        <w:t xml:space="preserve">                           </w:t>
      </w:r>
    </w:p>
    <w:p>
      <w:pPr>
        <w:spacing w:line="450" w:lineRule="exact"/>
        <w:ind w:firstLine="720"/>
        <w:rPr>
          <w:sz w:val="24"/>
        </w:rPr>
      </w:pPr>
      <w:r>
        <w:rPr>
          <w:rFonts w:hint="eastAsia"/>
          <w:sz w:val="24"/>
        </w:rPr>
        <w:t>送达地址：</w:t>
      </w:r>
      <w:r>
        <w:rPr>
          <w:sz w:val="24"/>
          <w:u w:val="single"/>
        </w:rPr>
        <w:t xml:space="preserve">                           </w:t>
      </w:r>
    </w:p>
    <w:p>
      <w:pPr>
        <w:spacing w:line="450" w:lineRule="exact"/>
        <w:ind w:firstLine="720"/>
        <w:rPr>
          <w:sz w:val="24"/>
        </w:rPr>
      </w:pPr>
      <w:r>
        <w:rPr>
          <w:rFonts w:hint="eastAsia"/>
          <w:sz w:val="24"/>
        </w:rPr>
        <w:t>指定电子收件方式：</w:t>
      </w:r>
      <w:r>
        <w:rPr>
          <w:sz w:val="24"/>
          <w:u w:val="single"/>
        </w:rPr>
        <w:t xml:space="preserve">                           </w:t>
      </w:r>
    </w:p>
    <w:p>
      <w:pPr>
        <w:spacing w:line="450" w:lineRule="exact"/>
        <w:ind w:firstLine="480"/>
        <w:rPr>
          <w:sz w:val="24"/>
        </w:rPr>
      </w:pPr>
      <w:r>
        <w:rPr>
          <w:sz w:val="24"/>
        </w:rPr>
        <w:t>2</w:t>
      </w:r>
      <w:r>
        <w:rPr>
          <w:rFonts w:hint="eastAsia"/>
          <w:sz w:val="24"/>
        </w:rPr>
        <w:t>、双方确认前述联系信息作为解决争议时接受人民法院诉讼文书的送达地址和联系方式。</w:t>
      </w:r>
    </w:p>
    <w:p>
      <w:pPr>
        <w:spacing w:line="450" w:lineRule="exact"/>
        <w:ind w:firstLine="480"/>
        <w:rPr>
          <w:sz w:val="24"/>
        </w:rPr>
      </w:pPr>
      <w:r>
        <w:rPr>
          <w:sz w:val="24"/>
        </w:rPr>
        <w:t>3</w:t>
      </w:r>
      <w:r>
        <w:rPr>
          <w:rFonts w:hint="eastAsia"/>
          <w:sz w:val="24"/>
        </w:rPr>
        <w:t>、任何一方改变前述联系信息的，应在发生变更后的</w:t>
      </w:r>
      <w:r>
        <w:rPr>
          <w:sz w:val="24"/>
        </w:rPr>
        <w:t>3</w:t>
      </w:r>
      <w:r>
        <w:rPr>
          <w:rFonts w:hint="eastAsia"/>
          <w:sz w:val="24"/>
        </w:rPr>
        <w:t>天内告知对方并做好通知到达对方前可能存在的邮件的接收。如未通知的，视为没有变更。</w:t>
      </w:r>
    </w:p>
    <w:p>
      <w:pPr>
        <w:spacing w:line="450" w:lineRule="exact"/>
        <w:ind w:firstLine="472"/>
        <w:rPr>
          <w:b/>
          <w:sz w:val="24"/>
          <w:szCs w:val="24"/>
        </w:rPr>
      </w:pPr>
      <w:r>
        <w:rPr>
          <w:rFonts w:hint="eastAsia"/>
          <w:b/>
          <w:sz w:val="24"/>
          <w:szCs w:val="24"/>
        </w:rPr>
        <w:t>第</w:t>
      </w:r>
      <w:r>
        <w:rPr>
          <w:rFonts w:hint="eastAsia"/>
          <w:b/>
          <w:sz w:val="24"/>
          <w:szCs w:val="24"/>
          <w:lang w:val="en-US" w:eastAsia="zh-CN"/>
        </w:rPr>
        <w:t>十九</w:t>
      </w:r>
      <w:r>
        <w:rPr>
          <w:rFonts w:hint="eastAsia"/>
          <w:b/>
          <w:sz w:val="24"/>
          <w:szCs w:val="24"/>
        </w:rPr>
        <w:t>条</w:t>
      </w:r>
      <w:r>
        <w:rPr>
          <w:b/>
          <w:sz w:val="24"/>
          <w:szCs w:val="24"/>
        </w:rPr>
        <w:t xml:space="preserve">  </w:t>
      </w:r>
      <w:r>
        <w:rPr>
          <w:rFonts w:hint="eastAsia"/>
          <w:b/>
          <w:sz w:val="24"/>
          <w:szCs w:val="24"/>
        </w:rPr>
        <w:t>合同生效及其他</w:t>
      </w:r>
    </w:p>
    <w:p>
      <w:pPr>
        <w:spacing w:line="450" w:lineRule="exact"/>
        <w:ind w:firstLine="480"/>
        <w:rPr>
          <w:sz w:val="24"/>
          <w:szCs w:val="24"/>
        </w:rPr>
      </w:pPr>
      <w:r>
        <w:rPr>
          <w:sz w:val="24"/>
          <w:szCs w:val="24"/>
        </w:rPr>
        <w:t>1</w:t>
      </w:r>
      <w:r>
        <w:rPr>
          <w:rFonts w:hint="eastAsia"/>
          <w:sz w:val="24"/>
          <w:szCs w:val="24"/>
        </w:rPr>
        <w:t>、合同在</w:t>
      </w:r>
      <w:r>
        <w:rPr>
          <w:rFonts w:hint="eastAsia"/>
          <w:sz w:val="24"/>
        </w:rPr>
        <w:t>双方加盖公章或双方法定代表人、授权代表签字后生效</w:t>
      </w:r>
      <w:r>
        <w:rPr>
          <w:rFonts w:hint="eastAsia"/>
          <w:sz w:val="24"/>
          <w:szCs w:val="24"/>
        </w:rPr>
        <w:t>。</w:t>
      </w:r>
    </w:p>
    <w:p>
      <w:pPr>
        <w:spacing w:line="450" w:lineRule="exact"/>
        <w:ind w:firstLine="480"/>
        <w:rPr>
          <w:sz w:val="24"/>
          <w:szCs w:val="24"/>
        </w:rPr>
      </w:pPr>
      <w:r>
        <w:rPr>
          <w:sz w:val="24"/>
          <w:szCs w:val="24"/>
        </w:rPr>
        <w:t>2</w:t>
      </w:r>
      <w:r>
        <w:rPr>
          <w:rFonts w:hint="eastAsia"/>
          <w:sz w:val="24"/>
          <w:szCs w:val="24"/>
        </w:rPr>
        <w:t>、本合同一式四份，以简体中文书写，甲方、乙方各执两份。</w:t>
      </w:r>
    </w:p>
    <w:p>
      <w:pPr>
        <w:spacing w:line="450" w:lineRule="exact"/>
        <w:ind w:firstLine="480"/>
        <w:rPr>
          <w:sz w:val="24"/>
          <w:szCs w:val="24"/>
        </w:rPr>
      </w:pPr>
      <w:r>
        <w:rPr>
          <w:sz w:val="24"/>
          <w:szCs w:val="24"/>
        </w:rPr>
        <w:t>3</w:t>
      </w:r>
      <w:r>
        <w:rPr>
          <w:rFonts w:hint="eastAsia"/>
          <w:sz w:val="24"/>
          <w:szCs w:val="24"/>
        </w:rPr>
        <w:t>、本合同应按照中华人民共和国的现行法律进行解释。</w:t>
      </w:r>
    </w:p>
    <w:p>
      <w:pPr>
        <w:spacing w:line="450" w:lineRule="exact"/>
        <w:ind w:firstLine="480"/>
        <w:rPr>
          <w:sz w:val="24"/>
          <w:szCs w:val="24"/>
        </w:rPr>
      </w:pPr>
    </w:p>
    <w:p>
      <w:pPr>
        <w:spacing w:line="312" w:lineRule="atLeast"/>
        <w:ind w:firstLine="482"/>
        <w:rPr>
          <w:sz w:val="24"/>
          <w:szCs w:val="24"/>
        </w:rPr>
      </w:pPr>
    </w:p>
    <w:p/>
    <w:p>
      <w:pPr>
        <w:spacing w:line="450" w:lineRule="exact"/>
        <w:ind w:firstLine="480"/>
        <w:rPr>
          <w:sz w:val="24"/>
          <w:szCs w:val="24"/>
        </w:rPr>
      </w:pPr>
      <w:r>
        <w:rPr>
          <w:rFonts w:hint="eastAsia"/>
          <w:sz w:val="24"/>
          <w:szCs w:val="24"/>
        </w:rPr>
        <w:t>甲方（单位盖章）：</w:t>
      </w:r>
      <w:r>
        <w:rPr>
          <w:sz w:val="24"/>
          <w:szCs w:val="24"/>
        </w:rPr>
        <w:t xml:space="preserve">                     </w:t>
      </w:r>
      <w:r>
        <w:rPr>
          <w:rFonts w:hint="eastAsia"/>
          <w:sz w:val="24"/>
          <w:szCs w:val="24"/>
        </w:rPr>
        <w:t>乙方（单位盖章）：</w:t>
      </w:r>
    </w:p>
    <w:p>
      <w:pPr>
        <w:spacing w:line="450" w:lineRule="exact"/>
        <w:ind w:firstLine="480"/>
        <w:rPr>
          <w:sz w:val="24"/>
          <w:szCs w:val="24"/>
        </w:rPr>
      </w:pPr>
    </w:p>
    <w:p>
      <w:pPr>
        <w:spacing w:line="450" w:lineRule="exact"/>
        <w:ind w:firstLine="480"/>
        <w:rPr>
          <w:sz w:val="24"/>
          <w:szCs w:val="24"/>
        </w:rPr>
      </w:pPr>
      <w:r>
        <w:rPr>
          <w:rFonts w:hint="eastAsia"/>
          <w:sz w:val="24"/>
          <w:szCs w:val="24"/>
        </w:rPr>
        <w:t>代表签字：</w:t>
      </w:r>
      <w:r>
        <w:rPr>
          <w:sz w:val="24"/>
          <w:szCs w:val="24"/>
        </w:rPr>
        <w:t xml:space="preserve">                             </w:t>
      </w:r>
      <w:r>
        <w:rPr>
          <w:rFonts w:hint="eastAsia"/>
          <w:sz w:val="24"/>
          <w:szCs w:val="24"/>
        </w:rPr>
        <w:t>代表签字：</w:t>
      </w:r>
    </w:p>
    <w:p>
      <w:pPr>
        <w:spacing w:line="450" w:lineRule="exact"/>
        <w:ind w:firstLine="480"/>
        <w:rPr>
          <w:sz w:val="24"/>
          <w:szCs w:val="24"/>
        </w:rPr>
      </w:pPr>
    </w:p>
    <w:p>
      <w:pPr>
        <w:spacing w:line="450" w:lineRule="exact"/>
        <w:ind w:firstLine="480"/>
        <w:rPr>
          <w:bCs/>
          <w:sz w:val="24"/>
          <w:szCs w:val="24"/>
        </w:rPr>
      </w:pPr>
      <w:r>
        <w:rPr>
          <w:rFonts w:hint="eastAsia"/>
          <w:sz w:val="24"/>
          <w:szCs w:val="24"/>
        </w:rPr>
        <w:t>日期：</w:t>
      </w:r>
      <w:r>
        <w:rPr>
          <w:sz w:val="24"/>
          <w:szCs w:val="24"/>
        </w:rPr>
        <w:t xml:space="preserve">                                 </w:t>
      </w:r>
      <w:r>
        <w:rPr>
          <w:rFonts w:hint="eastAsia"/>
          <w:sz w:val="24"/>
          <w:szCs w:val="24"/>
        </w:rPr>
        <w:t>日期：</w:t>
      </w:r>
      <w:bookmarkEnd w:id="74"/>
      <w:bookmarkEnd w:id="75"/>
    </w:p>
    <w:p>
      <w:pPr>
        <w:pStyle w:val="16"/>
        <w:ind w:firstLine="600"/>
        <w:rPr>
          <w:rFonts w:ascii="Times New Roman"/>
          <w:sz w:val="24"/>
          <w:szCs w:val="24"/>
        </w:rPr>
      </w:pPr>
    </w:p>
    <w:p>
      <w:pPr>
        <w:pStyle w:val="3"/>
        <w:ind w:firstLine="904"/>
        <w:rPr>
          <w:rFonts w:ascii="Times New Roman" w:hAnsi="Times New Roman"/>
        </w:rPr>
      </w:pPr>
      <w:bookmarkStart w:id="79" w:name="_Toc22908"/>
      <w:bookmarkStart w:id="80" w:name="_Toc450308256"/>
      <w:bookmarkStart w:id="81" w:name="_Toc450308316"/>
      <w:r>
        <w:rPr>
          <w:rFonts w:ascii="Times New Roman" w:hAnsi="Times New Roman"/>
        </w:rPr>
        <w:br w:type="page" w:clear="all"/>
      </w:r>
      <w:bookmarkEnd w:id="71"/>
      <w:bookmarkStart w:id="82" w:name="_Toc28676"/>
      <w:bookmarkStart w:id="83" w:name="_Toc13244"/>
      <w:bookmarkStart w:id="84" w:name="_Toc28189"/>
      <w:r>
        <w:rPr>
          <w:rFonts w:ascii="Times New Roman" w:hAnsi="Times New Roman"/>
        </w:rPr>
        <w:t xml:space="preserve">第四章  </w:t>
      </w:r>
      <w:r>
        <w:rPr>
          <w:rFonts w:hint="eastAsia" w:ascii="Times New Roman" w:hAnsi="Times New Roman"/>
        </w:rPr>
        <w:t>采购</w:t>
      </w:r>
      <w:r>
        <w:rPr>
          <w:rFonts w:ascii="Times New Roman" w:hAnsi="Times New Roman"/>
        </w:rPr>
        <w:t>需求</w:t>
      </w:r>
      <w:bookmarkEnd w:id="79"/>
      <w:bookmarkEnd w:id="80"/>
      <w:bookmarkEnd w:id="81"/>
      <w:bookmarkEnd w:id="82"/>
      <w:bookmarkEnd w:id="83"/>
      <w:bookmarkEnd w:id="84"/>
      <w:bookmarkStart w:id="85" w:name="_Toc315868059"/>
      <w:bookmarkStart w:id="86" w:name="_Toc315875322"/>
      <w:bookmarkStart w:id="87" w:name="_Toc158691775"/>
    </w:p>
    <w:p>
      <w:pPr>
        <w:spacing w:line="440" w:lineRule="exact"/>
        <w:rPr>
          <w:rFonts w:hint="eastAsia" w:eastAsia="宋体"/>
          <w:b/>
          <w:bCs/>
          <w:sz w:val="28"/>
          <w:szCs w:val="28"/>
          <w:lang w:eastAsia="zh-CN"/>
        </w:rPr>
      </w:pPr>
      <w:bookmarkStart w:id="88" w:name="_Toc1474"/>
      <w:r>
        <w:rPr>
          <w:b/>
          <w:bCs/>
          <w:sz w:val="28"/>
          <w:szCs w:val="28"/>
        </w:rPr>
        <w:t>项目名称：</w:t>
      </w:r>
      <w:r>
        <w:rPr>
          <w:rFonts w:hint="eastAsia"/>
          <w:b/>
          <w:bCs/>
          <w:sz w:val="28"/>
          <w:szCs w:val="28"/>
          <w:lang w:eastAsia="zh-CN"/>
        </w:rPr>
        <w:t>2025-2026年常熟市重要水利工程运维（运行安保服务）</w:t>
      </w:r>
    </w:p>
    <w:p>
      <w:pPr>
        <w:spacing w:line="440" w:lineRule="exact"/>
        <w:rPr>
          <w:rFonts w:hint="eastAsia" w:eastAsia="宋体"/>
          <w:b/>
          <w:bCs/>
          <w:sz w:val="28"/>
          <w:szCs w:val="28"/>
          <w:lang w:eastAsia="zh-CN"/>
        </w:rPr>
      </w:pPr>
      <w:r>
        <w:rPr>
          <w:b/>
          <w:bCs/>
          <w:sz w:val="28"/>
          <w:szCs w:val="28"/>
        </w:rPr>
        <w:t>项目编号：</w:t>
      </w:r>
      <w:r>
        <w:rPr>
          <w:rFonts w:hint="eastAsia"/>
          <w:b/>
          <w:bCs/>
          <w:sz w:val="28"/>
          <w:szCs w:val="28"/>
          <w:lang w:eastAsia="zh-CN"/>
        </w:rPr>
        <w:t>JSZC-320581-SZXY-C2025-0064</w:t>
      </w:r>
    </w:p>
    <w:p>
      <w:pPr>
        <w:spacing w:line="440" w:lineRule="exact"/>
        <w:rPr>
          <w:rFonts w:hint="eastAsia" w:eastAsia="宋体"/>
          <w:b/>
          <w:bCs/>
          <w:sz w:val="28"/>
          <w:lang w:eastAsia="zh-CN"/>
        </w:rPr>
      </w:pPr>
      <w:r>
        <w:rPr>
          <w:b/>
          <w:bCs/>
          <w:sz w:val="28"/>
          <w:szCs w:val="28"/>
        </w:rPr>
        <w:t>采 购 人：</w:t>
      </w:r>
      <w:bookmarkEnd w:id="88"/>
      <w:r>
        <w:rPr>
          <w:rFonts w:hint="eastAsia"/>
          <w:b/>
          <w:bCs/>
          <w:sz w:val="28"/>
          <w:lang w:eastAsia="zh-CN"/>
        </w:rPr>
        <w:t>常熟市水务局</w:t>
      </w:r>
    </w:p>
    <w:p>
      <w:pPr>
        <w:numPr>
          <w:ilvl w:val="0"/>
          <w:numId w:val="0"/>
        </w:numPr>
        <w:spacing w:line="460" w:lineRule="exact"/>
        <w:rPr>
          <w:rFonts w:ascii="宋体" w:hAnsi="宋体"/>
          <w:b/>
          <w:sz w:val="28"/>
          <w:szCs w:val="28"/>
        </w:rPr>
      </w:pPr>
      <w:r>
        <w:rPr>
          <w:rFonts w:hint="eastAsia" w:ascii="宋体" w:hAnsi="宋体"/>
          <w:b/>
          <w:bCs/>
          <w:sz w:val="28"/>
          <w:szCs w:val="28"/>
          <w:lang w:val="en-US" w:eastAsia="zh-CN"/>
        </w:rPr>
        <w:t>一、</w:t>
      </w:r>
      <w:r>
        <w:rPr>
          <w:rFonts w:ascii="宋体" w:hAnsi="宋体"/>
          <w:b/>
          <w:bCs/>
          <w:sz w:val="28"/>
          <w:szCs w:val="28"/>
        </w:rPr>
        <w:t>项目说明</w:t>
      </w:r>
      <w:bookmarkStart w:id="89" w:name="OLE_LINK50"/>
      <w:bookmarkStart w:id="90" w:name="OLE_LINK51"/>
      <w:bookmarkStart w:id="91" w:name="OLE_LINK22"/>
      <w:bookmarkStart w:id="92" w:name="OLE_LINK134"/>
      <w:bookmarkStart w:id="93" w:name="OLE_LINK21"/>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1</w:t>
      </w:r>
      <w:r>
        <w:rPr>
          <w:rFonts w:hint="eastAsia" w:ascii="Times New Roman" w:hAnsi="Times New Roman" w:eastAsia="宋体" w:cs="宋体"/>
          <w:color w:val="000000"/>
          <w:kern w:val="2"/>
          <w:sz w:val="24"/>
          <w:szCs w:val="24"/>
          <w:lang w:val="en-US" w:eastAsia="zh-CN" w:bidi="ar"/>
        </w:rPr>
        <w:t>、本次采购内容为常熟市水务局所需的</w:t>
      </w:r>
      <w:r>
        <w:rPr>
          <w:rFonts w:hint="eastAsia" w:ascii="宋体" w:hAnsi="宋体" w:eastAsia="宋体" w:cs="宋体"/>
          <w:color w:val="000000"/>
          <w:kern w:val="0"/>
          <w:sz w:val="24"/>
          <w:szCs w:val="24"/>
          <w:lang w:val="en-US" w:eastAsia="zh-CN" w:bidi="ar"/>
        </w:rPr>
        <w:t>2025-2026年常熟市重要水利工程运维（运行安保服务）</w:t>
      </w:r>
      <w:r>
        <w:rPr>
          <w:rFonts w:hint="eastAsia" w:ascii="Times New Roman" w:hAnsi="Times New Roman" w:eastAsia="宋体" w:cs="宋体"/>
          <w:color w:val="000000"/>
          <w:kern w:val="2"/>
          <w:sz w:val="24"/>
          <w:szCs w:val="24"/>
          <w:lang w:val="en-US" w:eastAsia="zh-CN" w:bidi="ar"/>
        </w:rPr>
        <w:t>，主要包括常熟市长江沿线、徐六泾大包围（白宕、建新、里睦闸）、海洋泾沿线水闸开展运行值守、安全保卫、管理区域辅助巡查、维护通航秩序。</w:t>
      </w:r>
    </w:p>
    <w:p>
      <w:pPr>
        <w:keepNext w:val="0"/>
        <w:keepLines w:val="0"/>
        <w:widowControl w:val="0"/>
        <w:suppressLineNumbers w:val="0"/>
        <w:spacing w:before="0" w:beforeAutospacing="0" w:after="0" w:afterAutospacing="0" w:line="440" w:lineRule="exact"/>
        <w:ind w:left="0" w:right="0" w:firstLine="720" w:firstLineChars="3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1.1</w:t>
      </w:r>
      <w:r>
        <w:rPr>
          <w:rFonts w:hint="eastAsia" w:ascii="Times New Roman" w:hAnsi="Times New Roman" w:eastAsia="宋体" w:cs="宋体"/>
          <w:color w:val="000000"/>
          <w:kern w:val="2"/>
          <w:sz w:val="24"/>
          <w:szCs w:val="24"/>
          <w:lang w:val="en-US" w:eastAsia="zh-CN" w:bidi="ar"/>
        </w:rPr>
        <w:t>长江沿线闸站，包括：白茆闸、海洋泾枢纽、福山闸、耿泾闸；</w:t>
      </w:r>
    </w:p>
    <w:p>
      <w:pPr>
        <w:keepNext w:val="0"/>
        <w:keepLines w:val="0"/>
        <w:widowControl w:val="0"/>
        <w:suppressLineNumbers w:val="0"/>
        <w:spacing w:before="0" w:beforeAutospacing="0" w:after="0" w:afterAutospacing="0" w:line="440" w:lineRule="exact"/>
        <w:ind w:left="0" w:right="0" w:firstLine="720" w:firstLineChars="300"/>
        <w:jc w:val="left"/>
        <w:rPr>
          <w:color w:val="000000"/>
          <w:lang w:val="en-US"/>
        </w:rPr>
      </w:pPr>
      <w:r>
        <w:rPr>
          <w:rFonts w:hint="default" w:ascii="Times New Roman" w:hAnsi="Times New Roman" w:eastAsia="宋体" w:cs="Times New Roman"/>
          <w:color w:val="000000"/>
          <w:kern w:val="2"/>
          <w:sz w:val="24"/>
          <w:szCs w:val="24"/>
          <w:lang w:val="en-US" w:eastAsia="zh-CN" w:bidi="ar"/>
        </w:rPr>
        <w:t>1.2</w:t>
      </w:r>
      <w:r>
        <w:rPr>
          <w:rFonts w:hint="eastAsia" w:ascii="Times New Roman" w:hAnsi="Times New Roman" w:eastAsia="宋体" w:cs="宋体"/>
          <w:color w:val="000000"/>
          <w:kern w:val="2"/>
          <w:sz w:val="24"/>
          <w:szCs w:val="24"/>
          <w:lang w:val="en-US" w:eastAsia="zh-CN" w:bidi="ar"/>
        </w:rPr>
        <w:t>徐六泾大包围工程，包括：白宕闸、建新闸、里睦闸；</w:t>
      </w:r>
    </w:p>
    <w:p>
      <w:pPr>
        <w:keepNext w:val="0"/>
        <w:keepLines w:val="0"/>
        <w:widowControl w:val="0"/>
        <w:suppressLineNumbers w:val="0"/>
        <w:spacing w:before="0" w:beforeAutospacing="0" w:after="0" w:afterAutospacing="0" w:line="440" w:lineRule="exact"/>
        <w:ind w:left="0" w:right="0" w:firstLine="720" w:firstLineChars="3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1.3</w:t>
      </w:r>
      <w:r>
        <w:rPr>
          <w:rFonts w:hint="eastAsia" w:ascii="Times New Roman" w:hAnsi="Times New Roman" w:eastAsia="宋体" w:cs="宋体"/>
          <w:color w:val="000000"/>
          <w:kern w:val="2"/>
          <w:sz w:val="24"/>
          <w:szCs w:val="24"/>
          <w:lang w:val="en-US" w:eastAsia="zh-CN" w:bidi="ar"/>
        </w:rPr>
        <w:t>海洋泾沿线闸站，包括：耿泾塘南闸，花板塘闸，耿泾塘北闸，新造闸，花板塘东闸，徐家闸，三官塘套闸，曹庄泾闸，颜荡泾闸，迈步塘闸，大滩塘闸，塘口闸，罗卜泾套闸，罗卜泾闸，王六泾闸，大皇塘闸，沈村河闸，南福山塘闸共</w:t>
      </w:r>
      <w:r>
        <w:rPr>
          <w:rFonts w:hint="default" w:ascii="Times New Roman" w:hAnsi="Times New Roman" w:eastAsia="宋体" w:cs="Times New Roman"/>
          <w:color w:val="000000"/>
          <w:kern w:val="2"/>
          <w:sz w:val="24"/>
          <w:szCs w:val="24"/>
          <w:lang w:val="en-US" w:eastAsia="zh-CN" w:bidi="ar"/>
        </w:rPr>
        <w:t>18</w:t>
      </w:r>
      <w:r>
        <w:rPr>
          <w:rFonts w:hint="eastAsia" w:ascii="Times New Roman" w:hAnsi="Times New Roman" w:eastAsia="宋体" w:cs="宋体"/>
          <w:color w:val="000000"/>
          <w:kern w:val="2"/>
          <w:sz w:val="24"/>
          <w:szCs w:val="24"/>
          <w:lang w:val="en-US" w:eastAsia="zh-CN" w:bidi="ar"/>
        </w:rPr>
        <w:t>个闸站及其管理范围。</w:t>
      </w:r>
    </w:p>
    <w:p>
      <w:pPr>
        <w:keepNext w:val="0"/>
        <w:keepLines w:val="0"/>
        <w:widowControl w:val="0"/>
        <w:suppressLineNumbers w:val="0"/>
        <w:spacing w:before="0" w:beforeAutospacing="0" w:after="0" w:afterAutospacing="0" w:line="440" w:lineRule="exact"/>
        <w:ind w:left="0" w:right="-132" w:rightChars="-63" w:firstLine="480" w:firstLineChars="200"/>
        <w:jc w:val="left"/>
        <w:rPr>
          <w:rFonts w:hint="default" w:ascii="Times New Roman" w:hAnsi="Times New Roman" w:cs="Times New Roman"/>
          <w:color w:val="000000"/>
          <w:sz w:val="24"/>
          <w:szCs w:val="24"/>
          <w:highlight w:val="none"/>
          <w:lang w:val="en-US"/>
        </w:rPr>
      </w:pPr>
      <w:r>
        <w:rPr>
          <w:rFonts w:hint="default" w:ascii="Times New Roman" w:hAnsi="Times New Roman" w:eastAsia="宋体" w:cs="Times New Roman"/>
          <w:color w:val="000000"/>
          <w:kern w:val="2"/>
          <w:sz w:val="24"/>
          <w:szCs w:val="24"/>
          <w:highlight w:val="none"/>
          <w:lang w:val="en-US" w:eastAsia="zh-CN" w:bidi="ar"/>
        </w:rPr>
        <w:t>2</w:t>
      </w:r>
      <w:r>
        <w:rPr>
          <w:rFonts w:hint="eastAsia" w:ascii="Times New Roman" w:hAnsi="Times New Roman" w:eastAsia="宋体" w:cs="宋体"/>
          <w:color w:val="000000"/>
          <w:kern w:val="2"/>
          <w:sz w:val="24"/>
          <w:szCs w:val="24"/>
          <w:highlight w:val="none"/>
          <w:lang w:val="en-US" w:eastAsia="zh-CN" w:bidi="ar"/>
        </w:rPr>
        <w:t>、供应商如需现场进行踏勘的，相关费用由供应商自行承担。供应商</w:t>
      </w:r>
      <w:r>
        <w:rPr>
          <w:rFonts w:hint="eastAsia" w:ascii="Times New Roman" w:hAnsi="Times New Roman" w:eastAsia="宋体" w:cs="宋体"/>
          <w:color w:val="000000"/>
          <w:kern w:val="2"/>
          <w:sz w:val="24"/>
          <w:szCs w:val="24"/>
          <w:highlight w:val="none"/>
          <w:lang w:val="zh-CN" w:eastAsia="zh-CN" w:bidi="ar"/>
        </w:rPr>
        <w:t>在</w:t>
      </w:r>
      <w:r>
        <w:rPr>
          <w:rFonts w:hint="eastAsia" w:ascii="Times New Roman" w:hAnsi="Times New Roman" w:eastAsia="宋体" w:cs="宋体"/>
          <w:color w:val="000000"/>
          <w:kern w:val="2"/>
          <w:sz w:val="24"/>
          <w:szCs w:val="24"/>
          <w:highlight w:val="none"/>
          <w:lang w:val="en-US" w:eastAsia="zh-CN" w:bidi="ar"/>
        </w:rPr>
        <w:t>投报</w:t>
      </w:r>
      <w:r>
        <w:rPr>
          <w:rFonts w:hint="eastAsia" w:ascii="Times New Roman" w:hAnsi="Times New Roman" w:eastAsia="宋体" w:cs="宋体"/>
          <w:color w:val="000000"/>
          <w:kern w:val="2"/>
          <w:sz w:val="24"/>
          <w:szCs w:val="24"/>
          <w:highlight w:val="none"/>
          <w:lang w:val="zh-CN" w:eastAsia="zh-CN" w:bidi="ar"/>
        </w:rPr>
        <w:t>时应充分考虑现场实际情况，采购人不负担因</w:t>
      </w:r>
      <w:r>
        <w:rPr>
          <w:rFonts w:hint="eastAsia" w:ascii="Times New Roman" w:hAnsi="Times New Roman" w:eastAsia="宋体" w:cs="宋体"/>
          <w:color w:val="000000"/>
          <w:kern w:val="2"/>
          <w:sz w:val="24"/>
          <w:szCs w:val="24"/>
          <w:highlight w:val="none"/>
          <w:lang w:val="en-US" w:eastAsia="zh-CN" w:bidi="ar"/>
        </w:rPr>
        <w:t>供应商</w:t>
      </w:r>
      <w:r>
        <w:rPr>
          <w:rFonts w:hint="eastAsia" w:ascii="Times New Roman" w:hAnsi="Times New Roman" w:eastAsia="宋体" w:cs="宋体"/>
          <w:color w:val="000000"/>
          <w:kern w:val="2"/>
          <w:sz w:val="24"/>
          <w:szCs w:val="24"/>
          <w:highlight w:val="none"/>
          <w:lang w:val="zh-CN" w:eastAsia="zh-CN" w:bidi="ar"/>
        </w:rPr>
        <w:t>对项目现场情况考虑不周而产生的其他任何费用。</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cs="Times New Roman"/>
          <w:color w:val="000000"/>
          <w:sz w:val="24"/>
          <w:szCs w:val="24"/>
          <w:highlight w:val="none"/>
          <w:lang w:val="en-US"/>
        </w:rPr>
      </w:pPr>
      <w:r>
        <w:rPr>
          <w:rFonts w:hint="default" w:ascii="Times New Roman" w:hAnsi="Times New Roman" w:eastAsia="宋体" w:cs="Times New Roman"/>
          <w:color w:val="000000"/>
          <w:kern w:val="2"/>
          <w:sz w:val="24"/>
          <w:szCs w:val="24"/>
          <w:highlight w:val="none"/>
          <w:lang w:val="en-US" w:eastAsia="zh-CN" w:bidi="ar"/>
        </w:rPr>
        <w:t>3</w:t>
      </w:r>
      <w:r>
        <w:rPr>
          <w:rFonts w:hint="eastAsia" w:ascii="Times New Roman" w:hAnsi="Times New Roman" w:eastAsia="宋体" w:cs="宋体"/>
          <w:color w:val="000000"/>
          <w:kern w:val="2"/>
          <w:sz w:val="24"/>
          <w:szCs w:val="24"/>
          <w:highlight w:val="none"/>
          <w:lang w:val="en-US" w:eastAsia="zh-CN" w:bidi="ar"/>
        </w:rPr>
        <w:t>、</w:t>
      </w:r>
      <w:r>
        <w:rPr>
          <w:rFonts w:hint="eastAsia" w:ascii="宋体" w:hAnsi="宋体" w:eastAsia="宋体" w:cs="宋体"/>
          <w:color w:val="000000"/>
          <w:kern w:val="2"/>
          <w:sz w:val="24"/>
          <w:szCs w:val="24"/>
          <w:highlight w:val="none"/>
          <w:lang w:val="en-US" w:eastAsia="zh-CN" w:bidi="ar"/>
        </w:rPr>
        <w:t>服务地点：常熟市范围内。</w:t>
      </w:r>
    </w:p>
    <w:p>
      <w:pPr>
        <w:keepNext w:val="0"/>
        <w:keepLines w:val="0"/>
        <w:widowControl w:val="0"/>
        <w:suppressLineNumbers w:val="0"/>
        <w:spacing w:before="0" w:beforeAutospacing="0" w:after="0" w:afterAutospacing="0" w:line="440" w:lineRule="exact"/>
        <w:ind w:left="0" w:right="0" w:firstLine="480" w:firstLineChars="200"/>
        <w:jc w:val="left"/>
        <w:rPr>
          <w:rFonts w:ascii="宋体" w:hAnsi="宋体"/>
          <w:bCs/>
          <w:sz w:val="24"/>
          <w:szCs w:val="24"/>
          <w:highlight w:val="none"/>
        </w:rPr>
      </w:pPr>
      <w:r>
        <w:rPr>
          <w:rFonts w:hint="default" w:ascii="Times New Roman" w:hAnsi="Times New Roman" w:eastAsia="宋体" w:cs="Times New Roman"/>
          <w:color w:val="000000"/>
          <w:kern w:val="2"/>
          <w:sz w:val="24"/>
          <w:szCs w:val="24"/>
          <w:highlight w:val="none"/>
          <w:lang w:val="en-US" w:eastAsia="zh-CN" w:bidi="ar"/>
        </w:rPr>
        <w:t>4</w:t>
      </w:r>
      <w:r>
        <w:rPr>
          <w:rFonts w:hint="eastAsia" w:ascii="Times New Roman" w:hAnsi="Times New Roman" w:eastAsia="宋体" w:cs="Times New Roman"/>
          <w:color w:val="000000"/>
          <w:kern w:val="2"/>
          <w:sz w:val="24"/>
          <w:szCs w:val="24"/>
          <w:highlight w:val="none"/>
          <w:lang w:val="en-US" w:eastAsia="zh-CN" w:bidi="ar"/>
        </w:rPr>
        <w:t>、服务期限：</w:t>
      </w:r>
      <w:r>
        <w:rPr>
          <w:rFonts w:hint="eastAsia" w:cs="Times New Roman"/>
          <w:color w:val="000000"/>
          <w:kern w:val="2"/>
          <w:sz w:val="24"/>
          <w:szCs w:val="24"/>
          <w:highlight w:val="none"/>
          <w:lang w:val="en-US" w:eastAsia="zh-CN" w:bidi="ar"/>
        </w:rPr>
        <w:t>9.5个月</w:t>
      </w:r>
      <w:r>
        <w:rPr>
          <w:rFonts w:hint="eastAsia"/>
          <w:bCs/>
          <w:sz w:val="24"/>
          <w:szCs w:val="24"/>
          <w:highlight w:val="none"/>
        </w:rPr>
        <w:t>。</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5、付款方式：</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zh-CN" w:eastAsia="zh-CN" w:bidi="ar"/>
        </w:rPr>
      </w:pPr>
      <w:r>
        <w:rPr>
          <w:rFonts w:hint="eastAsia" w:ascii="Times New Roman" w:hAnsi="Times New Roman" w:eastAsia="宋体" w:cs="Times New Roman"/>
          <w:color w:val="000000"/>
          <w:kern w:val="2"/>
          <w:sz w:val="24"/>
          <w:szCs w:val="24"/>
          <w:highlight w:val="none"/>
          <w:lang w:val="en-US" w:eastAsia="zh-CN" w:bidi="ar"/>
        </w:rPr>
        <w:t>①签订合同后一个月内，支付合同价的</w:t>
      </w:r>
      <w:r>
        <w:rPr>
          <w:rFonts w:hint="default" w:ascii="Times New Roman" w:hAnsi="Times New Roman" w:eastAsia="宋体" w:cs="Times New Roman"/>
          <w:color w:val="000000"/>
          <w:kern w:val="2"/>
          <w:sz w:val="24"/>
          <w:szCs w:val="24"/>
          <w:highlight w:val="none"/>
          <w:lang w:val="en-US" w:eastAsia="zh-CN" w:bidi="ar"/>
        </w:rPr>
        <w:t>10%</w:t>
      </w:r>
      <w:r>
        <w:rPr>
          <w:rFonts w:hint="eastAsia" w:ascii="Times New Roman" w:hAnsi="Times New Roman" w:eastAsia="宋体" w:cs="Times New Roman"/>
          <w:color w:val="000000"/>
          <w:kern w:val="2"/>
          <w:sz w:val="24"/>
          <w:szCs w:val="24"/>
          <w:highlight w:val="none"/>
          <w:lang w:val="en-US" w:eastAsia="zh-CN" w:bidi="ar"/>
        </w:rPr>
        <w:t>作为项目预付款</w:t>
      </w:r>
      <w:r>
        <w:rPr>
          <w:rFonts w:hint="eastAsia" w:ascii="Times New Roman" w:hAnsi="Times New Roman" w:eastAsia="宋体" w:cs="Times New Roman"/>
          <w:color w:val="000000"/>
          <w:kern w:val="2"/>
          <w:sz w:val="24"/>
          <w:szCs w:val="24"/>
          <w:highlight w:val="none"/>
          <w:lang w:val="zh-CN" w:eastAsia="zh-CN" w:bidi="ar"/>
        </w:rPr>
        <w:t>；</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②月度综合考核得分高于</w:t>
      </w:r>
      <w:r>
        <w:rPr>
          <w:rFonts w:hint="default" w:ascii="Times New Roman" w:hAnsi="Times New Roman" w:eastAsia="宋体" w:cs="Times New Roman"/>
          <w:color w:val="000000"/>
          <w:kern w:val="2"/>
          <w:sz w:val="24"/>
          <w:szCs w:val="24"/>
          <w:highlight w:val="none"/>
          <w:lang w:val="en-US" w:eastAsia="zh-CN" w:bidi="ar"/>
        </w:rPr>
        <w:t>95</w:t>
      </w:r>
      <w:r>
        <w:rPr>
          <w:rFonts w:hint="eastAsia" w:ascii="Times New Roman" w:hAnsi="Times New Roman" w:eastAsia="宋体" w:cs="Times New Roman"/>
          <w:color w:val="000000"/>
          <w:kern w:val="2"/>
          <w:sz w:val="24"/>
          <w:szCs w:val="24"/>
          <w:highlight w:val="none"/>
          <w:lang w:val="en-US" w:eastAsia="zh-CN" w:bidi="ar"/>
        </w:rPr>
        <w:t>分（包括</w:t>
      </w:r>
      <w:r>
        <w:rPr>
          <w:rFonts w:hint="default" w:ascii="Times New Roman" w:hAnsi="Times New Roman" w:eastAsia="宋体" w:cs="Times New Roman"/>
          <w:color w:val="000000"/>
          <w:kern w:val="2"/>
          <w:sz w:val="24"/>
          <w:szCs w:val="24"/>
          <w:highlight w:val="none"/>
          <w:lang w:val="en-US" w:eastAsia="zh-CN" w:bidi="ar"/>
        </w:rPr>
        <w:t>95</w:t>
      </w:r>
      <w:r>
        <w:rPr>
          <w:rFonts w:hint="eastAsia" w:ascii="Times New Roman" w:hAnsi="Times New Roman" w:eastAsia="宋体" w:cs="Times New Roman"/>
          <w:color w:val="000000"/>
          <w:kern w:val="2"/>
          <w:sz w:val="24"/>
          <w:szCs w:val="24"/>
          <w:highlight w:val="none"/>
          <w:lang w:val="en-US" w:eastAsia="zh-CN" w:bidi="ar"/>
        </w:rPr>
        <w:t>分）的不扣服务费用，低于</w:t>
      </w:r>
      <w:r>
        <w:rPr>
          <w:rFonts w:hint="default" w:ascii="Times New Roman" w:hAnsi="Times New Roman" w:eastAsia="宋体" w:cs="Times New Roman"/>
          <w:color w:val="000000"/>
          <w:kern w:val="2"/>
          <w:sz w:val="24"/>
          <w:szCs w:val="24"/>
          <w:highlight w:val="none"/>
          <w:lang w:val="en-US" w:eastAsia="zh-CN" w:bidi="ar"/>
        </w:rPr>
        <w:t>95</w:t>
      </w:r>
      <w:r>
        <w:rPr>
          <w:rFonts w:hint="eastAsia" w:ascii="Times New Roman" w:hAnsi="Times New Roman" w:eastAsia="宋体" w:cs="Times New Roman"/>
          <w:color w:val="000000"/>
          <w:kern w:val="2"/>
          <w:sz w:val="24"/>
          <w:szCs w:val="24"/>
          <w:highlight w:val="none"/>
          <w:lang w:val="en-US" w:eastAsia="zh-CN" w:bidi="ar"/>
        </w:rPr>
        <w:t>分的，每低</w:t>
      </w:r>
      <w:r>
        <w:rPr>
          <w:rFonts w:hint="default" w:ascii="Times New Roman" w:hAnsi="Times New Roman" w:eastAsia="宋体" w:cs="Times New Roman"/>
          <w:color w:val="000000"/>
          <w:kern w:val="2"/>
          <w:sz w:val="24"/>
          <w:szCs w:val="24"/>
          <w:highlight w:val="none"/>
          <w:lang w:val="en-US" w:eastAsia="zh-CN" w:bidi="ar"/>
        </w:rPr>
        <w:t>1</w:t>
      </w:r>
      <w:r>
        <w:rPr>
          <w:rFonts w:hint="eastAsia" w:ascii="Times New Roman" w:hAnsi="Times New Roman" w:eastAsia="宋体" w:cs="Times New Roman"/>
          <w:color w:val="000000"/>
          <w:kern w:val="2"/>
          <w:sz w:val="24"/>
          <w:szCs w:val="24"/>
          <w:highlight w:val="none"/>
          <w:lang w:val="en-US" w:eastAsia="zh-CN" w:bidi="ar"/>
        </w:rPr>
        <w:t>分相应从月度服务经费中扣除</w:t>
      </w:r>
      <w:r>
        <w:rPr>
          <w:rFonts w:hint="default" w:ascii="Times New Roman" w:hAnsi="Times New Roman" w:eastAsia="宋体" w:cs="Times New Roman"/>
          <w:color w:val="000000"/>
          <w:kern w:val="2"/>
          <w:sz w:val="24"/>
          <w:szCs w:val="24"/>
          <w:highlight w:val="none"/>
          <w:lang w:val="en-US" w:eastAsia="zh-CN" w:bidi="ar"/>
        </w:rPr>
        <w:t>200</w:t>
      </w:r>
      <w:r>
        <w:rPr>
          <w:rFonts w:hint="eastAsia" w:ascii="Times New Roman" w:hAnsi="Times New Roman" w:eastAsia="宋体" w:cs="Times New Roman"/>
          <w:color w:val="000000"/>
          <w:kern w:val="2"/>
          <w:sz w:val="24"/>
          <w:szCs w:val="24"/>
          <w:highlight w:val="none"/>
          <w:lang w:val="en-US" w:eastAsia="zh-CN" w:bidi="ar"/>
        </w:rPr>
        <w:t>元，月度综合考核得分低于</w:t>
      </w:r>
      <w:r>
        <w:rPr>
          <w:rFonts w:hint="default" w:ascii="Times New Roman" w:hAnsi="Times New Roman" w:eastAsia="宋体" w:cs="Times New Roman"/>
          <w:color w:val="000000"/>
          <w:kern w:val="2"/>
          <w:sz w:val="24"/>
          <w:szCs w:val="24"/>
          <w:highlight w:val="none"/>
          <w:lang w:val="en-US" w:eastAsia="zh-CN" w:bidi="ar"/>
        </w:rPr>
        <w:t>85</w:t>
      </w:r>
      <w:r>
        <w:rPr>
          <w:rFonts w:hint="eastAsia" w:ascii="Times New Roman" w:hAnsi="Times New Roman" w:eastAsia="宋体" w:cs="Times New Roman"/>
          <w:color w:val="000000"/>
          <w:kern w:val="2"/>
          <w:sz w:val="24"/>
          <w:szCs w:val="24"/>
          <w:highlight w:val="none"/>
          <w:lang w:val="en-US" w:eastAsia="zh-CN" w:bidi="ar"/>
        </w:rPr>
        <w:t>分的为不合格（连续月度考核不合格达到</w:t>
      </w:r>
      <w:r>
        <w:rPr>
          <w:rFonts w:hint="default" w:ascii="Times New Roman" w:hAnsi="Times New Roman" w:eastAsia="宋体" w:cs="Times New Roman"/>
          <w:color w:val="000000"/>
          <w:kern w:val="2"/>
          <w:sz w:val="24"/>
          <w:szCs w:val="24"/>
          <w:highlight w:val="none"/>
          <w:lang w:val="en-US" w:eastAsia="zh-CN" w:bidi="ar"/>
        </w:rPr>
        <w:t>2</w:t>
      </w:r>
      <w:r>
        <w:rPr>
          <w:rFonts w:hint="eastAsia" w:ascii="Times New Roman" w:hAnsi="Times New Roman" w:eastAsia="宋体" w:cs="Times New Roman"/>
          <w:color w:val="000000"/>
          <w:kern w:val="2"/>
          <w:sz w:val="24"/>
          <w:szCs w:val="24"/>
          <w:highlight w:val="none"/>
          <w:lang w:val="en-US" w:eastAsia="zh-CN" w:bidi="ar"/>
        </w:rPr>
        <w:t>次或服务期内累计满</w:t>
      </w:r>
      <w:r>
        <w:rPr>
          <w:rFonts w:hint="default" w:ascii="Times New Roman" w:hAnsi="Times New Roman" w:eastAsia="宋体" w:cs="Times New Roman"/>
          <w:color w:val="000000"/>
          <w:kern w:val="2"/>
          <w:sz w:val="24"/>
          <w:szCs w:val="24"/>
          <w:highlight w:val="none"/>
          <w:lang w:val="en-US" w:eastAsia="zh-CN" w:bidi="ar"/>
        </w:rPr>
        <w:t>3</w:t>
      </w:r>
      <w:r>
        <w:rPr>
          <w:rFonts w:hint="eastAsia" w:ascii="Times New Roman" w:hAnsi="Times New Roman" w:eastAsia="宋体" w:cs="Times New Roman"/>
          <w:color w:val="000000"/>
          <w:kern w:val="2"/>
          <w:sz w:val="24"/>
          <w:szCs w:val="24"/>
          <w:highlight w:val="none"/>
          <w:lang w:val="en-US" w:eastAsia="zh-CN" w:bidi="ar"/>
        </w:rPr>
        <w:t>次月度考核不合格的，有权终止合同）。由现场管理单位协商汇总后，每季度向成交供应商支付本季度应付款项，当前季度费用支付日期在下一季度第一个月的</w:t>
      </w:r>
      <w:r>
        <w:rPr>
          <w:rFonts w:hint="default" w:ascii="Times New Roman" w:hAnsi="Times New Roman" w:eastAsia="宋体" w:cs="Times New Roman"/>
          <w:color w:val="000000"/>
          <w:kern w:val="2"/>
          <w:sz w:val="24"/>
          <w:szCs w:val="24"/>
          <w:highlight w:val="none"/>
          <w:lang w:val="en-US" w:eastAsia="zh-CN" w:bidi="ar"/>
        </w:rPr>
        <w:t>30</w:t>
      </w:r>
      <w:r>
        <w:rPr>
          <w:rFonts w:hint="eastAsia" w:ascii="Times New Roman" w:hAnsi="Times New Roman" w:eastAsia="宋体" w:cs="Times New Roman"/>
          <w:color w:val="000000"/>
          <w:kern w:val="2"/>
          <w:sz w:val="24"/>
          <w:szCs w:val="24"/>
          <w:highlight w:val="none"/>
          <w:lang w:val="en-US" w:eastAsia="zh-CN" w:bidi="ar"/>
        </w:rPr>
        <w:t>日前。（第一季度应付款项含已支付的预付款）</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③合同期满后一个月内，付清剩余应付款项。</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本项目长江沿线闸站、徐六泾大包围工程由常熟市沿江堤闸管理所负责服务考核及现场管理、海洋泾闸站由常熟市河道管理处负责服务考核及现场管理，具体考核条款详见附件一：白茆闸、海洋泾枢纽、福山闸、耿泾闸、白宕闸、建新闸、里睦闸运行考核评分表、附件二：海洋泾工程水闸运行考核评分表所设内容进行考核。月度综合考核由以上两家管理单位分别考核。</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注：（</w:t>
      </w:r>
      <w:r>
        <w:rPr>
          <w:rFonts w:hint="default" w:ascii="Times New Roman" w:hAnsi="Times New Roman" w:eastAsia="宋体" w:cs="Times New Roman"/>
          <w:color w:val="000000"/>
          <w:kern w:val="2"/>
          <w:sz w:val="24"/>
          <w:szCs w:val="24"/>
          <w:highlight w:val="none"/>
          <w:lang w:val="en-US" w:eastAsia="zh-CN" w:bidi="ar"/>
        </w:rPr>
        <w:t>1</w:t>
      </w:r>
      <w:r>
        <w:rPr>
          <w:rFonts w:hint="eastAsia" w:ascii="Times New Roman" w:hAnsi="Times New Roman" w:eastAsia="宋体" w:cs="Times New Roman"/>
          <w:color w:val="000000"/>
          <w:kern w:val="2"/>
          <w:sz w:val="24"/>
          <w:szCs w:val="24"/>
          <w:highlight w:val="none"/>
          <w:lang w:val="en-US" w:eastAsia="zh-CN" w:bidi="ar"/>
        </w:rPr>
        <w:t>）签订合同时，成交供应商明确表示无需预付款或者主动要求降低预付款比例的，采购人可不适用上述①规定，但应当由成交供应商书面提出并作为采购档案保存。</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w:t>
      </w:r>
      <w:r>
        <w:rPr>
          <w:rFonts w:hint="default" w:ascii="Times New Roman" w:hAnsi="Times New Roman" w:eastAsia="宋体" w:cs="Times New Roman"/>
          <w:color w:val="000000"/>
          <w:kern w:val="2"/>
          <w:sz w:val="24"/>
          <w:szCs w:val="24"/>
          <w:highlight w:val="none"/>
          <w:lang w:val="en-US" w:eastAsia="zh-CN" w:bidi="ar"/>
        </w:rPr>
        <w:t>2</w:t>
      </w:r>
      <w:r>
        <w:rPr>
          <w:rFonts w:hint="eastAsia" w:ascii="Times New Roman" w:hAnsi="Times New Roman" w:eastAsia="宋体" w:cs="Times New Roman"/>
          <w:color w:val="000000"/>
          <w:kern w:val="2"/>
          <w:sz w:val="24"/>
          <w:szCs w:val="24"/>
          <w:highlight w:val="none"/>
          <w:lang w:val="en-US" w:eastAsia="zh-CN" w:bidi="ar"/>
        </w:rPr>
        <w:t>）以上每次付款前，成交供应商均应提供符合采购人要求的同等金额的合法有效发票。否则，采购人有权顺延付款时间，且不承担任何违约或赔偿责任。</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eastAsia="宋体" w:cs="Times New Roman"/>
          <w:color w:val="000000"/>
          <w:kern w:val="2"/>
          <w:sz w:val="24"/>
          <w:szCs w:val="24"/>
          <w:highlight w:val="none"/>
          <w:lang w:val="en-US" w:eastAsia="zh-CN" w:bidi="ar"/>
        </w:rPr>
      </w:pPr>
      <w:r>
        <w:rPr>
          <w:rFonts w:hint="eastAsia" w:ascii="Times New Roman" w:hAnsi="Times New Roman" w:eastAsia="宋体" w:cs="Times New Roman"/>
          <w:color w:val="000000"/>
          <w:kern w:val="2"/>
          <w:sz w:val="24"/>
          <w:szCs w:val="24"/>
          <w:highlight w:val="none"/>
          <w:lang w:val="en-US" w:eastAsia="zh-CN" w:bidi="ar"/>
        </w:rPr>
        <w:t>（</w:t>
      </w:r>
      <w:r>
        <w:rPr>
          <w:rFonts w:hint="default" w:ascii="Times New Roman" w:hAnsi="Times New Roman" w:eastAsia="宋体" w:cs="Times New Roman"/>
          <w:color w:val="000000"/>
          <w:kern w:val="2"/>
          <w:sz w:val="24"/>
          <w:szCs w:val="24"/>
          <w:highlight w:val="none"/>
          <w:lang w:val="en-US" w:eastAsia="zh-CN" w:bidi="ar"/>
        </w:rPr>
        <w:t>3</w:t>
      </w:r>
      <w:r>
        <w:rPr>
          <w:rFonts w:hint="eastAsia" w:ascii="Times New Roman" w:hAnsi="Times New Roman" w:eastAsia="宋体" w:cs="Times New Roman"/>
          <w:color w:val="000000"/>
          <w:kern w:val="2"/>
          <w:sz w:val="24"/>
          <w:szCs w:val="24"/>
          <w:highlight w:val="none"/>
          <w:lang w:val="en-US" w:eastAsia="zh-CN" w:bidi="ar"/>
        </w:rPr>
        <w:t>）本项目支付方式支持数字人民币方式。</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cs="Times New Roman"/>
          <w:color w:val="000000"/>
          <w:sz w:val="24"/>
          <w:szCs w:val="24"/>
          <w:highlight w:val="none"/>
          <w:lang w:val="en-US"/>
        </w:rPr>
      </w:pPr>
      <w:r>
        <w:rPr>
          <w:rFonts w:hint="default" w:ascii="Times New Roman" w:hAnsi="Times New Roman" w:eastAsia="宋体" w:cs="Times New Roman"/>
          <w:color w:val="000000"/>
          <w:kern w:val="2"/>
          <w:sz w:val="24"/>
          <w:szCs w:val="24"/>
          <w:highlight w:val="none"/>
          <w:lang w:val="en-US" w:eastAsia="zh-CN" w:bidi="ar"/>
        </w:rPr>
        <w:t>6</w:t>
      </w:r>
      <w:r>
        <w:rPr>
          <w:rFonts w:hint="eastAsia" w:ascii="Times New Roman" w:hAnsi="Times New Roman" w:eastAsia="宋体" w:cs="宋体"/>
          <w:color w:val="000000"/>
          <w:kern w:val="2"/>
          <w:sz w:val="24"/>
          <w:szCs w:val="24"/>
          <w:highlight w:val="none"/>
          <w:lang w:val="en-US" w:eastAsia="zh-CN" w:bidi="ar"/>
        </w:rPr>
        <w:t>、本项目采购总预算为</w:t>
      </w:r>
      <w:r>
        <w:rPr>
          <w:rFonts w:hint="default" w:ascii="Times New Roman" w:hAnsi="Times New Roman" w:eastAsia="宋体" w:cs="Times New Roman"/>
          <w:color w:val="000000"/>
          <w:kern w:val="2"/>
          <w:sz w:val="24"/>
          <w:szCs w:val="24"/>
          <w:highlight w:val="none"/>
          <w:lang w:val="en-US" w:eastAsia="zh-CN" w:bidi="ar"/>
        </w:rPr>
        <w:t>¥1560000.00</w:t>
      </w:r>
      <w:r>
        <w:rPr>
          <w:rFonts w:hint="eastAsia" w:ascii="Times New Roman" w:hAnsi="Times New Roman" w:eastAsia="宋体" w:cs="宋体"/>
          <w:color w:val="000000"/>
          <w:kern w:val="2"/>
          <w:sz w:val="24"/>
          <w:szCs w:val="24"/>
          <w:highlight w:val="none"/>
          <w:lang w:val="en-US" w:eastAsia="zh-CN" w:bidi="ar"/>
        </w:rPr>
        <w:t>元（人民币壹佰伍拾陆万元整），最高限价为</w:t>
      </w:r>
      <w:r>
        <w:rPr>
          <w:rFonts w:hint="default" w:ascii="Times New Roman" w:hAnsi="Times New Roman" w:eastAsia="宋体" w:cs="Times New Roman"/>
          <w:color w:val="000000"/>
          <w:kern w:val="2"/>
          <w:sz w:val="24"/>
          <w:szCs w:val="24"/>
          <w:highlight w:val="none"/>
          <w:lang w:val="en-US" w:eastAsia="zh-CN" w:bidi="ar"/>
        </w:rPr>
        <w:t>¥12</w:t>
      </w:r>
      <w:r>
        <w:rPr>
          <w:rFonts w:hint="eastAsia" w:cs="Times New Roman"/>
          <w:color w:val="000000"/>
          <w:kern w:val="2"/>
          <w:sz w:val="24"/>
          <w:szCs w:val="24"/>
          <w:highlight w:val="none"/>
          <w:lang w:val="en-US" w:eastAsia="zh-CN" w:bidi="ar"/>
        </w:rPr>
        <w:t>349</w:t>
      </w:r>
      <w:r>
        <w:rPr>
          <w:rFonts w:hint="default" w:ascii="Times New Roman" w:hAnsi="Times New Roman" w:eastAsia="宋体" w:cs="Times New Roman"/>
          <w:color w:val="000000"/>
          <w:kern w:val="2"/>
          <w:sz w:val="24"/>
          <w:szCs w:val="24"/>
          <w:highlight w:val="none"/>
          <w:lang w:val="en-US" w:eastAsia="zh-CN" w:bidi="ar"/>
        </w:rPr>
        <w:t>00.00</w:t>
      </w:r>
      <w:r>
        <w:rPr>
          <w:rFonts w:hint="eastAsia" w:ascii="Times New Roman" w:hAnsi="Times New Roman" w:eastAsia="宋体" w:cs="宋体"/>
          <w:color w:val="000000"/>
          <w:kern w:val="2"/>
          <w:sz w:val="24"/>
          <w:szCs w:val="24"/>
          <w:highlight w:val="none"/>
          <w:lang w:val="en-US" w:eastAsia="zh-CN" w:bidi="ar"/>
        </w:rPr>
        <w:t>元（人民币</w:t>
      </w:r>
      <w:r>
        <w:rPr>
          <w:rFonts w:hint="eastAsia" w:cs="宋体"/>
          <w:color w:val="000000"/>
          <w:kern w:val="2"/>
          <w:sz w:val="24"/>
          <w:szCs w:val="24"/>
          <w:highlight w:val="none"/>
          <w:lang w:val="en-US" w:eastAsia="zh-CN" w:bidi="ar"/>
        </w:rPr>
        <w:t>壹佰贰拾叁万肆仟玖佰元整</w:t>
      </w:r>
      <w:r>
        <w:rPr>
          <w:rFonts w:hint="eastAsia" w:ascii="Times New Roman" w:hAnsi="Times New Roman" w:eastAsia="宋体" w:cs="宋体"/>
          <w:color w:val="000000"/>
          <w:kern w:val="2"/>
          <w:sz w:val="24"/>
          <w:szCs w:val="24"/>
          <w:highlight w:val="none"/>
          <w:lang w:val="en-US" w:eastAsia="zh-CN" w:bidi="ar"/>
        </w:rPr>
        <w:t>）。</w:t>
      </w:r>
    </w:p>
    <w:p>
      <w:pPr>
        <w:keepNext w:val="0"/>
        <w:keepLines w:val="0"/>
        <w:widowControl w:val="0"/>
        <w:suppressLineNumbers w:val="0"/>
        <w:spacing w:before="0" w:beforeAutospacing="0" w:after="0" w:afterAutospacing="0" w:line="440" w:lineRule="exact"/>
        <w:ind w:left="0" w:right="0" w:firstLine="720" w:firstLineChars="300"/>
        <w:jc w:val="left"/>
        <w:rPr>
          <w:rFonts w:hint="default" w:ascii="Times New Roman" w:hAnsi="Times New Roman" w:cs="Times New Roman"/>
          <w:color w:val="000000"/>
          <w:sz w:val="24"/>
          <w:szCs w:val="24"/>
          <w:highlight w:val="none"/>
          <w:lang w:val="en-US"/>
        </w:rPr>
      </w:pPr>
      <w:r>
        <w:rPr>
          <w:rFonts w:hint="default" w:ascii="Times New Roman" w:hAnsi="Times New Roman" w:eastAsia="宋体" w:cs="Times New Roman"/>
          <w:color w:val="000000"/>
          <w:kern w:val="2"/>
          <w:sz w:val="24"/>
          <w:szCs w:val="24"/>
          <w:highlight w:val="none"/>
          <w:lang w:val="en-US" w:eastAsia="zh-CN" w:bidi="ar"/>
        </w:rPr>
        <w:t>6.1</w:t>
      </w:r>
      <w:r>
        <w:rPr>
          <w:rFonts w:hint="eastAsia" w:ascii="Times New Roman" w:hAnsi="Times New Roman" w:eastAsia="宋体" w:cs="宋体"/>
          <w:color w:val="000000"/>
          <w:kern w:val="2"/>
          <w:sz w:val="24"/>
          <w:szCs w:val="24"/>
          <w:highlight w:val="none"/>
          <w:lang w:val="en-US" w:eastAsia="zh-CN" w:bidi="ar"/>
        </w:rPr>
        <w:t>长江沿线闸站、徐六泾大包围（白宕、建新、里睦闸）最高限价为</w:t>
      </w:r>
      <w:r>
        <w:rPr>
          <w:rFonts w:hint="default" w:ascii="Times New Roman" w:hAnsi="Times New Roman" w:eastAsia="宋体" w:cs="Times New Roman"/>
          <w:color w:val="000000"/>
          <w:kern w:val="2"/>
          <w:sz w:val="24"/>
          <w:szCs w:val="24"/>
          <w:highlight w:val="none"/>
          <w:lang w:val="en-US" w:eastAsia="zh-CN" w:bidi="ar"/>
        </w:rPr>
        <w:t>¥</w:t>
      </w:r>
      <w:r>
        <w:rPr>
          <w:rFonts w:hint="eastAsia" w:cs="Times New Roman"/>
          <w:color w:val="000000"/>
          <w:kern w:val="2"/>
          <w:sz w:val="24"/>
          <w:szCs w:val="24"/>
          <w:highlight w:val="none"/>
          <w:lang w:val="en-US" w:eastAsia="zh-CN" w:bidi="ar"/>
        </w:rPr>
        <w:t>633300</w:t>
      </w:r>
      <w:r>
        <w:rPr>
          <w:rFonts w:hint="default" w:ascii="Times New Roman" w:hAnsi="Times New Roman" w:eastAsia="宋体" w:cs="Times New Roman"/>
          <w:color w:val="000000"/>
          <w:kern w:val="2"/>
          <w:sz w:val="24"/>
          <w:szCs w:val="24"/>
          <w:highlight w:val="none"/>
          <w:lang w:val="en-US" w:eastAsia="zh-CN" w:bidi="ar"/>
        </w:rPr>
        <w:t>.00</w:t>
      </w:r>
      <w:r>
        <w:rPr>
          <w:rFonts w:hint="eastAsia" w:ascii="Times New Roman" w:hAnsi="Times New Roman" w:eastAsia="宋体" w:cs="宋体"/>
          <w:color w:val="000000"/>
          <w:kern w:val="2"/>
          <w:sz w:val="24"/>
          <w:szCs w:val="24"/>
          <w:highlight w:val="none"/>
          <w:lang w:val="en-US" w:eastAsia="zh-CN" w:bidi="ar"/>
        </w:rPr>
        <w:t>元。</w:t>
      </w:r>
    </w:p>
    <w:p>
      <w:pPr>
        <w:keepNext w:val="0"/>
        <w:keepLines w:val="0"/>
        <w:widowControl w:val="0"/>
        <w:suppressLineNumbers w:val="0"/>
        <w:spacing w:before="0" w:beforeAutospacing="0" w:after="0" w:afterAutospacing="0" w:line="440" w:lineRule="exact"/>
        <w:ind w:left="0" w:right="0" w:firstLine="720" w:firstLineChars="300"/>
        <w:jc w:val="left"/>
        <w:rPr>
          <w:rFonts w:hint="default" w:ascii="Times New Roman" w:hAnsi="Times New Roman" w:cs="Times New Roman"/>
          <w:color w:val="000000"/>
          <w:sz w:val="24"/>
          <w:szCs w:val="24"/>
          <w:highlight w:val="none"/>
          <w:lang w:val="en-US"/>
        </w:rPr>
      </w:pPr>
      <w:r>
        <w:rPr>
          <w:rFonts w:hint="default" w:ascii="Times New Roman" w:hAnsi="Times New Roman" w:eastAsia="宋体" w:cs="Times New Roman"/>
          <w:color w:val="000000"/>
          <w:kern w:val="2"/>
          <w:sz w:val="24"/>
          <w:szCs w:val="24"/>
          <w:highlight w:val="none"/>
          <w:lang w:val="en-US" w:eastAsia="zh-CN" w:bidi="ar"/>
        </w:rPr>
        <w:t>6.2</w:t>
      </w:r>
      <w:r>
        <w:rPr>
          <w:rFonts w:hint="eastAsia" w:ascii="Times New Roman" w:hAnsi="Times New Roman" w:eastAsia="宋体" w:cs="宋体"/>
          <w:color w:val="000000"/>
          <w:kern w:val="2"/>
          <w:sz w:val="24"/>
          <w:szCs w:val="24"/>
          <w:highlight w:val="none"/>
          <w:lang w:val="en-US" w:eastAsia="zh-CN" w:bidi="ar"/>
        </w:rPr>
        <w:t>海洋泾沿线闸站最高限价为</w:t>
      </w:r>
      <w:r>
        <w:rPr>
          <w:rFonts w:hint="default" w:ascii="Times New Roman" w:hAnsi="Times New Roman" w:eastAsia="宋体" w:cs="Times New Roman"/>
          <w:color w:val="000000"/>
          <w:kern w:val="2"/>
          <w:sz w:val="24"/>
          <w:szCs w:val="24"/>
          <w:highlight w:val="none"/>
          <w:lang w:val="en-US" w:eastAsia="zh-CN" w:bidi="ar"/>
        </w:rPr>
        <w:t>¥</w:t>
      </w:r>
      <w:bookmarkStart w:id="94" w:name="OLE_LINK1"/>
      <w:r>
        <w:rPr>
          <w:rFonts w:hint="eastAsia" w:cs="Times New Roman"/>
          <w:color w:val="000000"/>
          <w:kern w:val="2"/>
          <w:sz w:val="24"/>
          <w:szCs w:val="24"/>
          <w:highlight w:val="none"/>
          <w:lang w:val="en-US" w:eastAsia="zh-CN" w:bidi="ar"/>
        </w:rPr>
        <w:t>601600</w:t>
      </w:r>
      <w:r>
        <w:rPr>
          <w:rFonts w:hint="default" w:ascii="Times New Roman" w:hAnsi="Times New Roman" w:eastAsia="宋体" w:cs="Times New Roman"/>
          <w:color w:val="000000"/>
          <w:kern w:val="2"/>
          <w:sz w:val="24"/>
          <w:szCs w:val="24"/>
          <w:highlight w:val="none"/>
          <w:lang w:val="en-US" w:eastAsia="zh-CN" w:bidi="ar"/>
        </w:rPr>
        <w:t>.00</w:t>
      </w:r>
      <w:bookmarkEnd w:id="94"/>
      <w:r>
        <w:rPr>
          <w:rFonts w:hint="eastAsia" w:ascii="Times New Roman" w:hAnsi="Times New Roman" w:eastAsia="宋体" w:cs="宋体"/>
          <w:color w:val="000000"/>
          <w:kern w:val="2"/>
          <w:sz w:val="24"/>
          <w:szCs w:val="24"/>
          <w:highlight w:val="none"/>
          <w:lang w:val="en-US" w:eastAsia="zh-CN" w:bidi="ar"/>
        </w:rPr>
        <w:t>元。</w:t>
      </w:r>
    </w:p>
    <w:p>
      <w:pPr>
        <w:keepNext w:val="0"/>
        <w:keepLines w:val="0"/>
        <w:widowControl w:val="0"/>
        <w:suppressLineNumbers w:val="0"/>
        <w:spacing w:before="0" w:beforeAutospacing="0" w:after="0" w:afterAutospacing="0" w:line="440" w:lineRule="exact"/>
        <w:ind w:left="0" w:right="0" w:firstLine="720" w:firstLineChars="3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6.3</w:t>
      </w:r>
      <w:r>
        <w:rPr>
          <w:rFonts w:hint="eastAsia" w:ascii="Times New Roman" w:hAnsi="Times New Roman" w:eastAsia="宋体" w:cs="宋体"/>
          <w:color w:val="000000"/>
          <w:kern w:val="2"/>
          <w:sz w:val="24"/>
          <w:szCs w:val="24"/>
          <w:lang w:val="en-US" w:eastAsia="zh-CN" w:bidi="ar"/>
        </w:rPr>
        <w:t>报价总价及分项报价的每轮报价均不得超过对应的最高限价，否则将</w:t>
      </w:r>
      <w:bookmarkStart w:id="95" w:name="OLE_LINK2"/>
      <w:r>
        <w:rPr>
          <w:rFonts w:hint="eastAsia" w:ascii="Times New Roman" w:hAnsi="Times New Roman" w:eastAsia="宋体" w:cs="宋体"/>
          <w:color w:val="000000"/>
          <w:kern w:val="2"/>
          <w:sz w:val="24"/>
          <w:szCs w:val="24"/>
          <w:lang w:val="en-US" w:eastAsia="zh-CN" w:bidi="ar"/>
        </w:rPr>
        <w:t>失去磋商资格</w:t>
      </w:r>
      <w:bookmarkEnd w:id="95"/>
      <w:r>
        <w:rPr>
          <w:rFonts w:hint="eastAsia" w:ascii="Times New Roman" w:hAnsi="Times New Roman" w:eastAsia="宋体" w:cs="宋体"/>
          <w:color w:val="000000"/>
          <w:kern w:val="2"/>
          <w:sz w:val="24"/>
          <w:szCs w:val="24"/>
          <w:lang w:val="en-US" w:eastAsia="zh-CN" w:bidi="ar"/>
        </w:rPr>
        <w:t>。</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7</w:t>
      </w:r>
      <w:r>
        <w:rPr>
          <w:rFonts w:hint="eastAsia" w:ascii="Times New Roman" w:hAnsi="Times New Roman" w:eastAsia="宋体" w:cs="宋体"/>
          <w:color w:val="000000"/>
          <w:kern w:val="2"/>
          <w:sz w:val="24"/>
          <w:szCs w:val="24"/>
          <w:lang w:val="en-US" w:eastAsia="zh-CN" w:bidi="ar"/>
        </w:rPr>
        <w:t>、本项目不得以任何形式进行转包及分包。</w:t>
      </w:r>
    </w:p>
    <w:p>
      <w:pPr>
        <w:keepNext w:val="0"/>
        <w:keepLines w:val="0"/>
        <w:widowControl w:val="0"/>
        <w:suppressLineNumbers w:val="0"/>
        <w:spacing w:before="0" w:beforeAutospacing="0" w:after="0" w:afterAutospacing="0" w:line="440" w:lineRule="exact"/>
        <w:ind w:left="0" w:right="0" w:firstLine="480" w:firstLineChars="200"/>
        <w:jc w:val="left"/>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8</w:t>
      </w:r>
      <w:r>
        <w:rPr>
          <w:rFonts w:hint="eastAsia" w:ascii="Times New Roman" w:hAnsi="Times New Roman" w:eastAsia="宋体" w:cs="宋体"/>
          <w:color w:val="000000"/>
          <w:kern w:val="2"/>
          <w:sz w:val="24"/>
          <w:szCs w:val="24"/>
          <w:lang w:val="en-US" w:eastAsia="zh-CN" w:bidi="ar"/>
        </w:rPr>
        <w:t>、采购人提供住宿。</w:t>
      </w:r>
    </w:p>
    <w:p>
      <w:pPr>
        <w:keepNext w:val="0"/>
        <w:keepLines w:val="0"/>
        <w:widowControl w:val="0"/>
        <w:suppressLineNumbers w:val="0"/>
        <w:spacing w:before="0" w:beforeAutospacing="0" w:after="0" w:afterAutospacing="0" w:line="440" w:lineRule="exact"/>
        <w:ind w:left="0" w:right="0" w:firstLine="480" w:firstLineChars="200"/>
        <w:jc w:val="left"/>
        <w:rPr>
          <w:rFonts w:ascii="宋体" w:hAnsi="宋体"/>
          <w:bCs/>
          <w:sz w:val="24"/>
          <w:szCs w:val="24"/>
        </w:rPr>
      </w:pPr>
      <w:r>
        <w:rPr>
          <w:rFonts w:hint="default" w:ascii="Times New Roman" w:hAnsi="Times New Roman" w:eastAsia="宋体" w:cs="Times New Roman"/>
          <w:color w:val="000000"/>
          <w:kern w:val="2"/>
          <w:sz w:val="24"/>
          <w:szCs w:val="24"/>
          <w:lang w:val="en-US" w:eastAsia="zh-CN" w:bidi="ar"/>
        </w:rPr>
        <w:t>9</w:t>
      </w:r>
      <w:r>
        <w:rPr>
          <w:rFonts w:hint="eastAsia" w:ascii="Times New Roman" w:hAnsi="Times New Roman" w:eastAsia="宋体" w:cs="Times New Roman"/>
          <w:color w:val="000000"/>
          <w:kern w:val="2"/>
          <w:sz w:val="24"/>
          <w:szCs w:val="24"/>
          <w:lang w:val="en-US" w:eastAsia="zh-CN" w:bidi="ar"/>
        </w:rPr>
        <w:t>、白茆闸、海洋泾枢纽提供工作餐，服务人员餐费由</w:t>
      </w:r>
      <w:r>
        <w:rPr>
          <w:rFonts w:hint="eastAsia" w:cs="Times New Roman"/>
          <w:color w:val="000000"/>
          <w:kern w:val="2"/>
          <w:sz w:val="24"/>
          <w:szCs w:val="24"/>
          <w:lang w:val="en-US" w:eastAsia="zh-CN" w:bidi="ar"/>
        </w:rPr>
        <w:t>成交供应商</w:t>
      </w:r>
      <w:r>
        <w:rPr>
          <w:rFonts w:hint="eastAsia" w:ascii="Times New Roman" w:hAnsi="Times New Roman" w:eastAsia="宋体" w:cs="Times New Roman"/>
          <w:color w:val="000000"/>
          <w:kern w:val="2"/>
          <w:sz w:val="24"/>
          <w:szCs w:val="24"/>
          <w:lang w:val="en-US" w:eastAsia="zh-CN" w:bidi="ar"/>
        </w:rPr>
        <w:t>承担，其余均不提供用餐。</w:t>
      </w:r>
    </w:p>
    <w:p>
      <w:pPr>
        <w:numPr>
          <w:ilvl w:val="0"/>
          <w:numId w:val="0"/>
        </w:numPr>
        <w:spacing w:line="460" w:lineRule="exact"/>
        <w:rPr>
          <w:rFonts w:hint="eastAsia" w:ascii="宋体" w:hAnsi="宋体"/>
          <w:b/>
          <w:bCs/>
          <w:sz w:val="28"/>
          <w:szCs w:val="28"/>
          <w:lang w:val="en-US" w:eastAsia="zh-CN"/>
        </w:rPr>
      </w:pPr>
      <w:bookmarkStart w:id="96" w:name="_Toc212921888"/>
      <w:r>
        <w:rPr>
          <w:rFonts w:hint="eastAsia" w:ascii="宋体" w:hAnsi="宋体"/>
          <w:b/>
          <w:bCs/>
          <w:sz w:val="28"/>
          <w:szCs w:val="28"/>
          <w:lang w:val="en-US" w:eastAsia="zh-CN"/>
        </w:rPr>
        <w:t>二、</w:t>
      </w:r>
      <w:bookmarkEnd w:id="96"/>
      <w:r>
        <w:rPr>
          <w:rFonts w:hint="eastAsia" w:ascii="宋体" w:hAnsi="宋体" w:eastAsia="宋体" w:cs="宋体"/>
          <w:b/>
          <w:bCs w:val="0"/>
          <w:color w:val="000000"/>
          <w:kern w:val="2"/>
          <w:sz w:val="28"/>
          <w:szCs w:val="28"/>
          <w:lang w:val="en-US" w:eastAsia="zh-CN" w:bidi="ar"/>
        </w:rPr>
        <w:t>项目配置要求</w:t>
      </w:r>
      <w:r>
        <w:rPr>
          <w:rFonts w:hint="eastAsia" w:ascii="宋体" w:hAnsi="宋体" w:eastAsia="宋体" w:cs="Times New Roman"/>
          <w:b/>
          <w:bCs w:val="0"/>
          <w:color w:val="000000"/>
          <w:sz w:val="28"/>
          <w:szCs w:val="24"/>
          <w:lang w:val="en-US" w:eastAsia="zh-CN" w:bidi="ar"/>
        </w:rPr>
        <w:t>：</w:t>
      </w:r>
    </w:p>
    <w:tbl>
      <w:tblPr>
        <w:tblStyle w:val="74"/>
        <w:tblW w:w="91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10"/>
        <w:gridCol w:w="2467"/>
        <w:gridCol w:w="5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6" w:hRule="atLeast"/>
          <w:jc w:val="center"/>
        </w:trPr>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4"/>
                <w:szCs w:val="24"/>
                <w:lang w:val="en-US"/>
              </w:rPr>
            </w:pPr>
            <w:r>
              <w:rPr>
                <w:rFonts w:hint="eastAsia" w:ascii="宋体" w:hAnsi="宋体" w:eastAsia="宋体" w:cs="宋体"/>
                <w:b/>
                <w:bCs w:val="0"/>
                <w:color w:val="000000"/>
                <w:kern w:val="0"/>
                <w:sz w:val="24"/>
                <w:szCs w:val="24"/>
                <w:lang w:val="en-US" w:eastAsia="zh-CN" w:bidi="ar"/>
              </w:rPr>
              <w:t>岗位</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4"/>
                <w:szCs w:val="24"/>
                <w:lang w:val="en-US"/>
              </w:rPr>
            </w:pPr>
            <w:r>
              <w:rPr>
                <w:rFonts w:hint="eastAsia" w:ascii="宋体" w:hAnsi="宋体" w:eastAsia="宋体" w:cs="宋体"/>
                <w:b/>
                <w:bCs w:val="0"/>
                <w:color w:val="000000"/>
                <w:kern w:val="0"/>
                <w:sz w:val="24"/>
                <w:szCs w:val="24"/>
                <w:lang w:val="en-US" w:eastAsia="zh-CN" w:bidi="ar"/>
              </w:rPr>
              <w:t>人员配置</w:t>
            </w:r>
          </w:p>
        </w:tc>
        <w:tc>
          <w:tcPr>
            <w:tcW w:w="53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4"/>
                <w:szCs w:val="24"/>
                <w:lang w:val="en-US" w:bidi="ar"/>
              </w:rPr>
            </w:pPr>
            <w:r>
              <w:rPr>
                <w:rFonts w:hint="eastAsia" w:ascii="宋体" w:hAnsi="宋体" w:eastAsia="宋体" w:cs="宋体"/>
                <w:b/>
                <w:bCs w:val="0"/>
                <w:color w:val="000000"/>
                <w:kern w:val="0"/>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6" w:hRule="atLeast"/>
          <w:jc w:val="center"/>
        </w:trPr>
        <w:tc>
          <w:tcPr>
            <w:tcW w:w="91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4"/>
                <w:szCs w:val="24"/>
                <w:lang w:val="en-US" w:bidi="ar"/>
              </w:rPr>
            </w:pPr>
            <w:r>
              <w:rPr>
                <w:rFonts w:hint="eastAsia" w:ascii="宋体" w:hAnsi="宋体" w:eastAsia="宋体" w:cs="宋体"/>
                <w:b/>
                <w:bCs w:val="0"/>
                <w:color w:val="000000"/>
                <w:kern w:val="2"/>
                <w:sz w:val="24"/>
                <w:szCs w:val="24"/>
                <w:lang w:val="en-US" w:eastAsia="zh-CN" w:bidi="ar"/>
              </w:rPr>
              <w:t>长江沿线闸站、徐六泾大包围（白宕、建新、里睦闸）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7" w:hRule="atLeast"/>
          <w:jc w:val="center"/>
        </w:trPr>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保安员</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15人</w:t>
            </w:r>
          </w:p>
        </w:tc>
        <w:tc>
          <w:tcPr>
            <w:tcW w:w="53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highlight w:val="none"/>
                <w:lang w:val="en-US" w:bidi="ar"/>
              </w:rPr>
            </w:pPr>
            <w:r>
              <w:rPr>
                <w:rFonts w:hint="eastAsia" w:ascii="宋体" w:hAnsi="宋体" w:eastAsia="宋体" w:cs="宋体"/>
                <w:color w:val="000000"/>
                <w:kern w:val="2"/>
                <w:sz w:val="24"/>
                <w:szCs w:val="24"/>
                <w:highlight w:val="none"/>
                <w:lang w:val="en-US" w:eastAsia="zh-CN" w:bidi="ar"/>
              </w:rPr>
              <w:t>分项最高限价为6</w:t>
            </w:r>
            <w:r>
              <w:rPr>
                <w:rFonts w:hint="eastAsia" w:ascii="宋体" w:hAnsi="宋体" w:cs="宋体"/>
                <w:color w:val="000000"/>
                <w:kern w:val="2"/>
                <w:sz w:val="24"/>
                <w:szCs w:val="24"/>
                <w:highlight w:val="none"/>
                <w:lang w:val="en-US" w:eastAsia="zh-CN" w:bidi="ar"/>
              </w:rPr>
              <w:t>33300</w:t>
            </w:r>
            <w:r>
              <w:rPr>
                <w:rFonts w:hint="eastAsia" w:ascii="宋体" w:hAnsi="宋体" w:eastAsia="宋体" w:cs="宋体"/>
                <w:color w:val="000000"/>
                <w:kern w:val="2"/>
                <w:sz w:val="24"/>
                <w:szCs w:val="24"/>
                <w:highlight w:val="none"/>
                <w:lang w:val="en-US" w:eastAsia="zh-CN" w:bidi="ar"/>
              </w:rPr>
              <w:t>.00</w:t>
            </w:r>
            <w:r>
              <w:rPr>
                <w:rFonts w:hint="eastAsia" w:ascii="宋体" w:hAnsi="宋体" w:eastAsia="宋体" w:cs="宋体"/>
                <w:color w:val="000000"/>
                <w:kern w:val="0"/>
                <w:sz w:val="24"/>
                <w:szCs w:val="24"/>
                <w:highlight w:val="none"/>
                <w:lang w:val="en-US" w:eastAsia="zh-CN" w:bidi="ar"/>
              </w:rPr>
              <w:t>元，管理单位：常熟市沿江堤闸管理所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91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000000"/>
                <w:sz w:val="24"/>
                <w:szCs w:val="24"/>
                <w:lang w:val="en-US" w:bidi="ar"/>
              </w:rPr>
            </w:pPr>
            <w:r>
              <w:rPr>
                <w:rFonts w:hint="eastAsia" w:ascii="宋体" w:hAnsi="宋体" w:eastAsia="宋体" w:cs="宋体"/>
                <w:b/>
                <w:bCs w:val="0"/>
                <w:color w:val="000000"/>
                <w:kern w:val="0"/>
                <w:sz w:val="24"/>
                <w:szCs w:val="24"/>
                <w:lang w:val="en-US" w:eastAsia="zh-CN" w:bidi="ar"/>
              </w:rPr>
              <w:t>海洋泾沿线闸站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4" w:hRule="atLeast"/>
          <w:jc w:val="center"/>
        </w:trPr>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107"/>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保安队长</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1人</w:t>
            </w:r>
          </w:p>
        </w:tc>
        <w:tc>
          <w:tcPr>
            <w:tcW w:w="53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kern w:val="0"/>
                <w:sz w:val="24"/>
                <w:szCs w:val="24"/>
                <w:highlight w:val="none"/>
                <w:lang w:val="en-US" w:eastAsia="zh-CN" w:bidi="ar"/>
              </w:rPr>
              <w:t>分项</w:t>
            </w:r>
            <w:r>
              <w:rPr>
                <w:rFonts w:hint="eastAsia" w:ascii="宋体" w:hAnsi="宋体" w:eastAsia="宋体" w:cs="宋体"/>
                <w:color w:val="000000"/>
                <w:kern w:val="2"/>
                <w:sz w:val="24"/>
                <w:szCs w:val="24"/>
                <w:highlight w:val="none"/>
                <w:lang w:val="en-US" w:eastAsia="zh-CN" w:bidi="ar"/>
              </w:rPr>
              <w:t>最高限价为6</w:t>
            </w:r>
            <w:r>
              <w:rPr>
                <w:rFonts w:hint="eastAsia" w:ascii="宋体" w:hAnsi="宋体" w:cs="宋体"/>
                <w:color w:val="000000"/>
                <w:kern w:val="2"/>
                <w:sz w:val="24"/>
                <w:szCs w:val="24"/>
                <w:highlight w:val="none"/>
                <w:lang w:val="en-US" w:eastAsia="zh-CN" w:bidi="ar"/>
              </w:rPr>
              <w:t>01600</w:t>
            </w:r>
            <w:r>
              <w:rPr>
                <w:rFonts w:hint="eastAsia" w:ascii="宋体" w:hAnsi="宋体" w:eastAsia="宋体" w:cs="宋体"/>
                <w:color w:val="000000"/>
                <w:kern w:val="2"/>
                <w:sz w:val="24"/>
                <w:szCs w:val="24"/>
                <w:highlight w:val="none"/>
                <w:lang w:val="en-US" w:eastAsia="zh-CN" w:bidi="ar"/>
              </w:rPr>
              <w:t>.00</w:t>
            </w:r>
            <w:r>
              <w:rPr>
                <w:rFonts w:hint="eastAsia" w:ascii="宋体" w:hAnsi="宋体" w:eastAsia="宋体" w:cs="宋体"/>
                <w:color w:val="000000"/>
                <w:kern w:val="0"/>
                <w:sz w:val="24"/>
                <w:szCs w:val="24"/>
                <w:highlight w:val="none"/>
                <w:lang w:val="en-US" w:eastAsia="zh-CN" w:bidi="ar"/>
              </w:rPr>
              <w:t>元，管理单位：常熟市河道管理处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34" w:hRule="atLeast"/>
          <w:jc w:val="center"/>
        </w:trPr>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保安员</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18人</w:t>
            </w:r>
          </w:p>
        </w:tc>
        <w:tc>
          <w:tcPr>
            <w:tcW w:w="53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jc w:val="center"/>
        </w:trPr>
        <w:tc>
          <w:tcPr>
            <w:tcW w:w="131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合计</w:t>
            </w:r>
          </w:p>
        </w:tc>
        <w:tc>
          <w:tcPr>
            <w:tcW w:w="24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34人</w:t>
            </w:r>
          </w:p>
        </w:tc>
        <w:tc>
          <w:tcPr>
            <w:tcW w:w="53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bl>
    <w:p>
      <w:pPr>
        <w:keepNext w:val="0"/>
        <w:keepLines w:val="0"/>
        <w:widowControl w:val="0"/>
        <w:suppressLineNumbers w:val="0"/>
        <w:spacing w:before="0" w:beforeAutospacing="0" w:after="0" w:afterAutospacing="0" w:line="420" w:lineRule="exact"/>
        <w:ind w:left="0" w:right="0"/>
        <w:jc w:val="both"/>
        <w:rPr>
          <w:rFonts w:hint="eastAsia" w:ascii="宋体" w:hAnsi="宋体" w:eastAsia="宋体" w:cs="宋体"/>
          <w:b/>
          <w:bCs w:val="0"/>
          <w:color w:val="000000"/>
          <w:kern w:val="2"/>
          <w:sz w:val="24"/>
          <w:szCs w:val="24"/>
          <w:lang w:val="en-US" w:bidi="ar"/>
        </w:rPr>
      </w:pPr>
      <w:r>
        <w:rPr>
          <w:rFonts w:hint="eastAsia" w:ascii="Times New Roman" w:hAnsi="Times New Roman" w:eastAsia="宋体" w:cs="宋体"/>
          <w:b/>
          <w:bCs w:val="0"/>
          <w:color w:val="000000"/>
          <w:kern w:val="0"/>
          <w:sz w:val="24"/>
          <w:szCs w:val="22"/>
          <w:lang w:val="en-US" w:eastAsia="zh-CN" w:bidi="ar"/>
        </w:rPr>
        <w:t>注：</w:t>
      </w:r>
      <w:r>
        <w:rPr>
          <w:rFonts w:hint="eastAsia" w:ascii="宋体" w:hAnsi="宋体" w:eastAsia="宋体" w:cs="宋体"/>
          <w:b/>
          <w:bCs w:val="0"/>
          <w:color w:val="000000"/>
          <w:kern w:val="2"/>
          <w:sz w:val="24"/>
          <w:szCs w:val="24"/>
          <w:lang w:val="en-US" w:eastAsia="zh-CN" w:bidi="ar"/>
        </w:rPr>
        <w:t>★1、以上人数为项目最低配置，如不能满足上述岗位配置人员数量要求的，将失去磋商资格。</w:t>
      </w:r>
    </w:p>
    <w:p>
      <w:pPr>
        <w:keepNext w:val="0"/>
        <w:keepLines w:val="0"/>
        <w:widowControl w:val="0"/>
        <w:suppressLineNumbers w:val="0"/>
        <w:spacing w:before="0" w:beforeAutospacing="0" w:after="0" w:afterAutospacing="0" w:line="420" w:lineRule="exact"/>
        <w:ind w:left="0" w:right="0" w:firstLine="723" w:firstLineChars="300"/>
        <w:jc w:val="both"/>
        <w:rPr>
          <w:rFonts w:ascii="宋体" w:hAnsi="宋体"/>
          <w:bCs/>
          <w:sz w:val="24"/>
          <w:szCs w:val="24"/>
        </w:rPr>
      </w:pPr>
      <w:r>
        <w:rPr>
          <w:rFonts w:hint="eastAsia" w:ascii="宋体" w:hAnsi="宋体" w:eastAsia="宋体" w:cs="宋体"/>
          <w:b/>
          <w:bCs w:val="0"/>
          <w:color w:val="000000"/>
          <w:kern w:val="2"/>
          <w:sz w:val="24"/>
          <w:szCs w:val="24"/>
          <w:lang w:val="en-US" w:eastAsia="zh-CN" w:bidi="ar"/>
        </w:rPr>
        <w:t>2、长江沿线闸站、徐六泾大包围（白宕、建新、里睦闸）保安员中须具备有效的船员资格（含船员、渔业船员）证书不少于2人且具备船舶驾驶经验。</w:t>
      </w:r>
    </w:p>
    <w:p>
      <w:pPr>
        <w:numPr>
          <w:ilvl w:val="0"/>
          <w:numId w:val="0"/>
        </w:numPr>
        <w:spacing w:line="460" w:lineRule="exact"/>
        <w:rPr>
          <w:rFonts w:hint="eastAsia" w:ascii="宋体" w:hAnsi="宋体"/>
          <w:b/>
          <w:bCs/>
          <w:sz w:val="28"/>
          <w:szCs w:val="28"/>
          <w:lang w:val="en-US" w:eastAsia="zh-CN"/>
        </w:rPr>
      </w:pPr>
      <w:bookmarkStart w:id="97" w:name="_Toc212921889"/>
      <w:r>
        <w:rPr>
          <w:rFonts w:hint="eastAsia" w:ascii="宋体" w:hAnsi="宋体"/>
          <w:b/>
          <w:bCs/>
          <w:sz w:val="28"/>
          <w:szCs w:val="28"/>
          <w:lang w:val="en-US" w:eastAsia="zh-CN"/>
        </w:rPr>
        <w:t>三、项目服务要求：</w:t>
      </w:r>
      <w:bookmarkEnd w:id="97"/>
    </w:p>
    <w:p>
      <w:pPr>
        <w:keepNext w:val="0"/>
        <w:keepLines w:val="0"/>
        <w:widowControl w:val="0"/>
        <w:suppressLineNumbers w:val="0"/>
        <w:snapToGrid w:val="0"/>
        <w:spacing w:before="0" w:beforeAutospacing="0" w:after="0" w:afterAutospacing="0" w:line="460" w:lineRule="exact"/>
        <w:ind w:left="0" w:right="0"/>
        <w:jc w:val="left"/>
        <w:rPr>
          <w:b/>
          <w:bCs w:val="0"/>
          <w:color w:val="000000"/>
          <w:sz w:val="24"/>
          <w:szCs w:val="24"/>
          <w:lang w:val="en-US"/>
        </w:rPr>
      </w:pPr>
      <w:bookmarkStart w:id="98" w:name="_Toc23317"/>
      <w:bookmarkStart w:id="99" w:name="_Toc25362"/>
      <w:bookmarkStart w:id="100" w:name="_Toc212921890"/>
      <w:r>
        <w:rPr>
          <w:rFonts w:hint="eastAsia" w:ascii="Calibri" w:hAnsi="Calibri" w:eastAsia="宋体" w:cs="宋体"/>
          <w:b/>
          <w:bCs w:val="0"/>
          <w:color w:val="000000"/>
          <w:kern w:val="0"/>
          <w:sz w:val="24"/>
          <w:szCs w:val="24"/>
          <w:lang w:val="en-US" w:eastAsia="zh-CN" w:bidi="ar"/>
        </w:rPr>
        <w:t>（一）总体要求：</w:t>
      </w:r>
      <w:bookmarkEnd w:id="98"/>
      <w:bookmarkEnd w:id="99"/>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1、供应商必须遵守劳动法，依法规范用工。</w:t>
      </w:r>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2、符合条件的人员签订劳动合同，参加基本社会养老保险。</w:t>
      </w:r>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3、本项目所有人员工资应不低于常熟市最低工资标准，加班费用支付按政策法规规定执行。</w:t>
      </w:r>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4、所有服务项目参照《保安服务管理条例》、《公安机关实施保安服务管理条例办法》、《中华人民共和国消防法》等内容进行管理，并且不局限于以上要求内容。</w:t>
      </w:r>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5、供应商须采取切实有效措施保持保安队伍的稳定，严格控制非违纪人员轮换岗比例，合同期限内轮换岗保安人数不得超过合同编制的60%，现场管理单位不满意要求调换的除外。</w:t>
      </w:r>
    </w:p>
    <w:p>
      <w:pPr>
        <w:keepNext w:val="0"/>
        <w:keepLines w:val="0"/>
        <w:widowControl w:val="0"/>
        <w:suppressLineNumbers w:val="0"/>
        <w:spacing w:before="0" w:beforeAutospacing="0" w:after="0" w:afterAutospacing="0" w:line="440" w:lineRule="exact"/>
        <w:ind w:left="0" w:right="0" w:firstLine="480"/>
        <w:jc w:val="both"/>
        <w:rPr>
          <w:color w:val="000000"/>
          <w:lang w:val="en-US"/>
        </w:rPr>
      </w:pPr>
      <w:r>
        <w:rPr>
          <w:rFonts w:hint="eastAsia" w:ascii="宋体" w:hAnsi="宋体" w:eastAsia="宋体" w:cs="宋体"/>
          <w:color w:val="000000"/>
          <w:kern w:val="0"/>
          <w:sz w:val="24"/>
          <w:szCs w:val="24"/>
          <w:lang w:val="en-US" w:eastAsia="zh-CN" w:bidi="ar"/>
        </w:rPr>
        <w:t>6、保安队伍主要管理员更换，应提前半个月通知现场管理单位。</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7、其他队员更换要提前三天告知现场管理单位，确保服务质量不因人员变动而受影响。</w:t>
      </w:r>
    </w:p>
    <w:p>
      <w:pPr>
        <w:keepNext w:val="0"/>
        <w:keepLines w:val="0"/>
        <w:widowControl w:val="0"/>
        <w:suppressLineNumbers w:val="0"/>
        <w:snapToGrid w:val="0"/>
        <w:spacing w:before="0" w:beforeAutospacing="0" w:after="0" w:afterAutospacing="0" w:line="460" w:lineRule="exact"/>
        <w:ind w:left="0" w:right="0"/>
        <w:jc w:val="left"/>
        <w:rPr>
          <w:b/>
          <w:bCs w:val="0"/>
          <w:color w:val="000000"/>
          <w:sz w:val="24"/>
          <w:szCs w:val="24"/>
          <w:lang w:val="en-US"/>
        </w:rPr>
      </w:pPr>
      <w:bookmarkStart w:id="101" w:name="_Toc30808"/>
      <w:bookmarkStart w:id="102" w:name="_Toc14344"/>
      <w:r>
        <w:rPr>
          <w:rFonts w:hint="eastAsia" w:ascii="Calibri" w:hAnsi="Calibri" w:eastAsia="宋体" w:cs="宋体"/>
          <w:b/>
          <w:bCs w:val="0"/>
          <w:color w:val="000000"/>
          <w:kern w:val="0"/>
          <w:sz w:val="24"/>
          <w:szCs w:val="24"/>
          <w:lang w:val="en-US" w:eastAsia="zh-CN" w:bidi="ar"/>
        </w:rPr>
        <w:t>（二）人员要求：</w:t>
      </w:r>
      <w:bookmarkEnd w:id="101"/>
      <w:bookmarkEnd w:id="102"/>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1、保安队长：</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1.1高中（含）以上学历。男性，年龄60周岁以下，熟练工可适当放宽年龄限制。</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1.2身高1.65m（含）以上。五官端正，身体健康，无传染性疾病、精神疾病，有健康证明。经消防培训后的义务消防队员，退役军人优先录用。</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1.3具有保安上岗证，无违法犯罪记录、无不良嗜好，工作责任心强，业务素质好，受过正规保安业务培训。能遵纪守法、团结协作。</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1.4具备与岗位要求相应的观察、发现和处置问题的能力。具备一定的语言表达能力和沟通能力。</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1.5统一着装，挂牌上岗，仪表端庄。</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2、保安员：</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2.1初中（含）以上学历。男性，年龄65周岁（含65周岁）以下。</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2.2身高1.65m（含）以上。五官端正，身体健康，无传染性疾病、精神疾病，有健康证明。经消防培训后的义务消防队员，退役军人优先录用。</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2.3具有保安上岗证，无违法犯罪记录、无不良嗜好，工作责任心强，业务素质好，受过正规保安业务培训。能遵纪守法、团结协作。</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2.4具备与岗位要求相应的观察、发现和处置问题的能力。具备一定的语言表达能力和沟通能力。</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2.5统一着装，挂牌上岗，仪表端庄。</w:t>
      </w:r>
    </w:p>
    <w:p>
      <w:pPr>
        <w:keepNext w:val="0"/>
        <w:keepLines w:val="0"/>
        <w:widowControl w:val="0"/>
        <w:suppressLineNumbers w:val="0"/>
        <w:snapToGrid w:val="0"/>
        <w:spacing w:before="0" w:beforeAutospacing="0" w:after="0" w:afterAutospacing="0" w:line="460" w:lineRule="exact"/>
        <w:ind w:left="0" w:right="0"/>
        <w:jc w:val="left"/>
        <w:rPr>
          <w:b/>
          <w:bCs w:val="0"/>
          <w:color w:val="000000"/>
          <w:sz w:val="24"/>
          <w:szCs w:val="24"/>
          <w:lang w:val="en-US"/>
        </w:rPr>
      </w:pPr>
      <w:bookmarkStart w:id="103" w:name="_Toc9529"/>
      <w:bookmarkStart w:id="104" w:name="_Toc31860"/>
      <w:r>
        <w:rPr>
          <w:rFonts w:hint="eastAsia" w:ascii="Calibri" w:hAnsi="Calibri" w:eastAsia="宋体" w:cs="宋体"/>
          <w:b/>
          <w:bCs w:val="0"/>
          <w:color w:val="000000"/>
          <w:kern w:val="0"/>
          <w:sz w:val="24"/>
          <w:szCs w:val="24"/>
          <w:lang w:val="en-US" w:eastAsia="zh-CN" w:bidi="ar"/>
        </w:rPr>
        <w:t>（三）时间</w:t>
      </w:r>
      <w:r>
        <w:rPr>
          <w:rFonts w:hint="eastAsia" w:ascii="Calibri" w:hAnsi="Calibri" w:eastAsia="宋体" w:cs="宋体"/>
          <w:b/>
          <w:bCs w:val="0"/>
          <w:color w:val="000000"/>
          <w:kern w:val="0"/>
          <w:sz w:val="24"/>
          <w:szCs w:val="20"/>
          <w:lang w:val="en-US" w:eastAsia="zh-CN" w:bidi="ar"/>
        </w:rPr>
        <w:t>要求</w:t>
      </w:r>
      <w:r>
        <w:rPr>
          <w:rFonts w:hint="eastAsia" w:ascii="Calibri" w:hAnsi="Calibri" w:eastAsia="宋体" w:cs="宋体"/>
          <w:b/>
          <w:bCs w:val="0"/>
          <w:color w:val="000000"/>
          <w:kern w:val="0"/>
          <w:sz w:val="24"/>
          <w:szCs w:val="24"/>
          <w:lang w:val="en-US" w:eastAsia="zh-CN" w:bidi="ar"/>
        </w:rPr>
        <w:t>：</w:t>
      </w:r>
      <w:bookmarkEnd w:id="103"/>
      <w:bookmarkEnd w:id="104"/>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1、工作时间：全年24小时轮班制。</w:t>
      </w:r>
    </w:p>
    <w:p>
      <w:pPr>
        <w:keepNext w:val="0"/>
        <w:keepLines w:val="0"/>
        <w:widowControl w:val="0"/>
        <w:suppressLineNumbers w:val="0"/>
        <w:snapToGrid w:val="0"/>
        <w:spacing w:before="0" w:beforeAutospacing="0" w:after="0" w:afterAutospacing="0" w:line="460" w:lineRule="exact"/>
        <w:ind w:left="0" w:right="0"/>
        <w:jc w:val="left"/>
        <w:rPr>
          <w:b/>
          <w:bCs w:val="0"/>
          <w:color w:val="000000"/>
          <w:sz w:val="24"/>
          <w:szCs w:val="24"/>
          <w:lang w:val="en-US"/>
        </w:rPr>
      </w:pPr>
      <w:bookmarkStart w:id="105" w:name="_Toc19148"/>
      <w:bookmarkStart w:id="106" w:name="_Toc10866"/>
      <w:r>
        <w:rPr>
          <w:rFonts w:hint="eastAsia" w:ascii="Calibri" w:hAnsi="Calibri" w:eastAsia="宋体" w:cs="宋体"/>
          <w:b/>
          <w:bCs w:val="0"/>
          <w:color w:val="000000"/>
          <w:kern w:val="0"/>
          <w:sz w:val="24"/>
          <w:szCs w:val="24"/>
          <w:lang w:val="en-US" w:eastAsia="zh-CN" w:bidi="ar"/>
        </w:rPr>
        <w:t>（四）保安服务要求：</w:t>
      </w:r>
      <w:bookmarkEnd w:id="105"/>
      <w:bookmarkEnd w:id="106"/>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1、安全保卫：</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1.1根据现场管理单位制定的闸站内部有关规定及现场管理单位安排，前往指定闸站做好闸区执勤、巡逻、检查工作。负责船舶过闸收费时的秩序。同时做好闸区航道通航人员记录、纠纷事件的控制和处理，及时记录并向现场管理单位汇报，维护闸区的安全秩序。</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1.2严格执行水利部门的调水指令，不得私自开、关闸。各闸值班队员应每天详细做好水位记录。</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1.3未经现场管理单位许可，不得擅自打开限高架设施。</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1.4保安队员需严格执行巡查制度，巡查时间为每天上午8:30—9:30，下午13:30—14:30。对各自管理范围内的驳岸、涵闸、绿化带、防汛道路加强巡查（具体根据现场管理单位要求按实进行），须每周开展一次巡堤查险。如发现有私搭乱建、垦荒乱种、破坏设施等行为要及时制止并马上上报。</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1.5上岗保安队员须进行闸站运行操作培训，经培训合格后方可上岗。队员必须穿戴统一制服，做到仪容整洁，文明礼貌。</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1.6保安队员外出巡查离开工作岗位时，门口必须挂牌，以便有事及时联系。</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1.7应建立完善的各项应急救援方案（如：火警、爆炸、投毒、非法集会、盗窃、其它破坏等），以书面的形式报现场管理单位备案，确保各类突发事件得到快速、妥善处理。确保闸区内无火灾、治安、交通、刑事等事件发生。</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strike/>
          <w:dstrike w:val="0"/>
          <w:color w:val="000000"/>
          <w:sz w:val="24"/>
          <w:szCs w:val="24"/>
          <w:lang w:val="en-US"/>
        </w:rPr>
      </w:pPr>
      <w:r>
        <w:rPr>
          <w:rFonts w:hint="eastAsia" w:ascii="宋体" w:hAnsi="宋体" w:eastAsia="宋体" w:cs="宋体"/>
          <w:color w:val="000000"/>
          <w:kern w:val="0"/>
          <w:sz w:val="24"/>
          <w:szCs w:val="24"/>
          <w:lang w:val="en-US" w:eastAsia="zh-CN" w:bidi="ar"/>
        </w:rPr>
        <w:t>1.8严格执行交接班制度，接班队员未到，在岗队员不得提前下班。上班时间做到不迟到、不早退、不脱岗、不离岗、不私自调班（调班需事先向队长或闸片所长请示，征得同意方可实施），如果因情况特殊，需临时离岗，必须电话通知队长或闸片所长，同意后再执行。执勤期间不得饮酒上岗。</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1.9执勤工作场所做到卫生、整洁，有序摆放集体及个人物品。如有个别队员需要在闸上用餐的，所有餐具必须摆放在恰当的地方，不得随意乱放。</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2、驻闸队员应严格按照现场管理单位、闸站相关操作要求进行闸门运行操作。</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3、服务考核要求：详见附件一：</w:t>
      </w:r>
      <w:r>
        <w:rPr>
          <w:rFonts w:hint="eastAsia" w:ascii="宋体" w:hAnsi="宋体" w:eastAsia="宋体" w:cs="宋体"/>
          <w:color w:val="000000"/>
          <w:kern w:val="2"/>
          <w:sz w:val="24"/>
          <w:szCs w:val="24"/>
          <w:lang w:val="en-US" w:eastAsia="zh-CN" w:bidi="ar"/>
        </w:rPr>
        <w:t>白茆闸、海洋泾枢纽、福山闸、耿泾闸、白宕闸、建新闸、里睦闸运行考核评分表</w:t>
      </w:r>
      <w:r>
        <w:rPr>
          <w:rFonts w:hint="eastAsia" w:ascii="宋体" w:hAnsi="宋体" w:eastAsia="宋体" w:cs="宋体"/>
          <w:color w:val="000000"/>
          <w:kern w:val="0"/>
          <w:sz w:val="24"/>
          <w:szCs w:val="24"/>
          <w:lang w:val="en-US" w:eastAsia="zh-CN" w:bidi="ar"/>
        </w:rPr>
        <w:t>、附件二：海洋泾工程水闸运行考核评分表。</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4、重大项目要求：</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4.1如有重要检查、重要嘉宾参观以及其它重要活动时，供应商应根据现场管理单位要求加强保安服务。</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4.2若遇火警、水灾、台风暴雨等特殊情况，要立即组织应急小组配合现场管理单位进行抢险。</w:t>
      </w:r>
    </w:p>
    <w:p>
      <w:pPr>
        <w:keepNext w:val="0"/>
        <w:keepLines w:val="0"/>
        <w:widowControl w:val="0"/>
        <w:suppressLineNumbers w:val="0"/>
        <w:snapToGrid w:val="0"/>
        <w:spacing w:before="0" w:beforeAutospacing="0" w:after="0" w:afterAutospacing="0" w:line="460" w:lineRule="exact"/>
        <w:ind w:left="0" w:right="0"/>
        <w:jc w:val="left"/>
        <w:rPr>
          <w:b/>
          <w:bCs w:val="0"/>
          <w:color w:val="000000"/>
          <w:sz w:val="24"/>
          <w:szCs w:val="24"/>
          <w:lang w:val="en-US"/>
        </w:rPr>
      </w:pPr>
      <w:bookmarkStart w:id="107" w:name="_Toc26339"/>
      <w:bookmarkStart w:id="108" w:name="_Toc7972"/>
      <w:r>
        <w:rPr>
          <w:rFonts w:hint="eastAsia" w:ascii="Calibri" w:hAnsi="Calibri" w:eastAsia="宋体" w:cs="宋体"/>
          <w:b/>
          <w:bCs w:val="0"/>
          <w:color w:val="000000"/>
          <w:kern w:val="0"/>
          <w:sz w:val="24"/>
          <w:szCs w:val="24"/>
          <w:lang w:val="en-US" w:eastAsia="zh-CN" w:bidi="ar"/>
        </w:rPr>
        <w:t>（五）其他要求：</w:t>
      </w:r>
      <w:bookmarkEnd w:id="107"/>
      <w:bookmarkEnd w:id="108"/>
    </w:p>
    <w:p>
      <w:pPr>
        <w:keepNext w:val="0"/>
        <w:keepLines w:val="0"/>
        <w:widowControl w:val="0"/>
        <w:suppressLineNumbers w:val="0"/>
        <w:spacing w:before="0" w:beforeAutospacing="0" w:after="0" w:afterAutospacing="0" w:line="440" w:lineRule="exact"/>
        <w:ind w:left="0" w:right="0" w:firstLine="241"/>
        <w:jc w:val="both"/>
        <w:rPr>
          <w:rFonts w:hint="eastAsia" w:ascii="宋体" w:hAnsi="宋体" w:eastAsia="宋体" w:cs="宋体"/>
          <w:color w:val="000000"/>
          <w:sz w:val="24"/>
          <w:szCs w:val="24"/>
          <w:lang w:val="en-US"/>
        </w:rPr>
      </w:pPr>
      <w:r>
        <w:rPr>
          <w:rFonts w:hint="eastAsia" w:ascii="宋体" w:hAnsi="宋体" w:eastAsia="宋体" w:cs="宋体"/>
          <w:b/>
          <w:bCs w:val="0"/>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1、各个闸站的上岗人数，供应商应根据现场管理单位要求安排人员上岗，现场管理单位有权在下属的沿江闸站间进行人员调配。</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4"/>
          <w:lang w:val="en-US" w:eastAsia="zh-CN" w:bidi="ar"/>
        </w:rPr>
        <w:t>2、供应商确保派驻人员稳定，不得随意调换，人员工资、福利、保险等所有费用与采购人无涉，因人员失职所造成的不良后果、损失均由供应商承担。采购人只支付与供应商签订合同内约定的服务费。</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3、若现场管理单位认为供应商派驻的保安人员确实不适合所在岗位需要更换的，供应商应当在接到通知后三天之内及时更换保安人员。</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4"/>
          <w:lang w:val="zh-CN" w:eastAsia="zh-CN" w:bidi="ar"/>
        </w:rPr>
      </w:pPr>
      <w:r>
        <w:rPr>
          <w:rFonts w:hint="eastAsia" w:ascii="宋体" w:hAnsi="宋体" w:eastAsia="宋体" w:cs="宋体"/>
          <w:color w:val="000000"/>
          <w:kern w:val="0"/>
          <w:sz w:val="24"/>
          <w:szCs w:val="24"/>
          <w:lang w:val="en-US" w:eastAsia="zh-CN" w:bidi="ar"/>
        </w:rPr>
        <w:t>4、在项目服务期内，如进行保安人员更换的，更换后保安人员的素质（包括年龄结构、学历水平、业务能力等）均不应低于供应商响应文件中拟投入本项目的保安人员</w:t>
      </w:r>
      <w:r>
        <w:rPr>
          <w:rFonts w:hint="eastAsia" w:ascii="宋体" w:hAnsi="宋体" w:eastAsia="宋体" w:cs="宋体"/>
          <w:color w:val="000000"/>
          <w:kern w:val="0"/>
          <w:sz w:val="24"/>
          <w:szCs w:val="24"/>
          <w:lang w:val="zh-CN" w:eastAsia="zh-CN" w:bidi="ar"/>
        </w:rPr>
        <w:t>。</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5、防溺水管理：</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5.1 对闸站管理范围实施常态化巡视，尤其在设备运行期间，应增加巡视频次。</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5.2 巡视中若发现垂钓、戏水、游泳等无关人员，须立即进行警示与劝离，并告知其安全风险；</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5.3 充分利用监控系统，对闸站进行实时监控，与人员实地巡视相结合，提高巡查效率；</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5.4 对经劝阻无效者，应果断采取联动处置措施，立即报警，请求公安机关协助处置；</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5.5 加强对救生圈、救生绳等防溺水设施的检查，发现破损、缺失等情况，及时补充更换，确保设施随时能用。</w:t>
      </w:r>
    </w:p>
    <w:p>
      <w:pPr>
        <w:numPr>
          <w:ilvl w:val="0"/>
          <w:numId w:val="0"/>
        </w:numPr>
        <w:spacing w:line="460" w:lineRule="exact"/>
        <w:rPr>
          <w:rFonts w:hint="eastAsia" w:ascii="宋体" w:hAnsi="宋体"/>
          <w:b/>
          <w:bCs/>
          <w:sz w:val="28"/>
          <w:szCs w:val="28"/>
          <w:lang w:val="en-US" w:eastAsia="zh-CN"/>
        </w:rPr>
      </w:pPr>
      <w:r>
        <w:rPr>
          <w:rFonts w:hint="eastAsia" w:ascii="宋体" w:hAnsi="宋体"/>
          <w:b/>
          <w:bCs/>
          <w:sz w:val="28"/>
          <w:szCs w:val="28"/>
          <w:lang w:val="en-US" w:eastAsia="zh-CN"/>
        </w:rPr>
        <w:t>四、报价要求：</w:t>
      </w:r>
      <w:bookmarkEnd w:id="100"/>
    </w:p>
    <w:p>
      <w:pPr>
        <w:keepNext w:val="0"/>
        <w:keepLines w:val="0"/>
        <w:widowControl w:val="0"/>
        <w:suppressLineNumbers w:val="0"/>
        <w:snapToGrid w:val="0"/>
        <w:spacing w:before="0" w:beforeAutospacing="0" w:after="0" w:afterAutospacing="0" w:line="460" w:lineRule="exact"/>
        <w:ind w:left="0" w:right="0" w:firstLine="480" w:firstLineChars="2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1、供应商须对本项目中的所有服务内容进行报价，不得拆开投报或只对其中的部分内容进行投报，否则将失去磋商资格。</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2、项目实施过程中由现场管理单位承担的项目及费用：</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2.1提供24小时值班室。</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2.2日常办公用固定电话。</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2.3日常水电费用。</w:t>
      </w:r>
    </w:p>
    <w:p>
      <w:pPr>
        <w:keepNext w:val="0"/>
        <w:keepLines w:val="0"/>
        <w:widowControl w:val="0"/>
        <w:suppressLineNumbers w:val="0"/>
        <w:snapToGrid w:val="0"/>
        <w:spacing w:before="0" w:beforeAutospacing="0" w:after="0" w:afterAutospacing="0" w:line="460" w:lineRule="exact"/>
        <w:ind w:left="0" w:right="0" w:firstLine="720" w:firstLineChars="3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注：除上述所列由现场管理单位承担的费用之外，其他在项目实施过程中产生的费用均由供应商承担，包含在报价总价中。</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3、供应商应以人民币报价，报价包括服务期限内完成该项目工作所需的所有费用，包括人工费（包括人员工资、社会保险费用、福利费、加班费、人身意外伤害险等）、作业服装费、设备工具费、税费及政策性文件规定和合同所包含的所有风险、责任等各项应有费用。</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4、供应商在报价时应考虑各种风险因素，相关风险因素费用包含在</w:t>
      </w:r>
      <w:r>
        <w:rPr>
          <w:rFonts w:hint="eastAsia" w:ascii="宋体" w:hAnsi="宋体" w:cs="宋体"/>
          <w:color w:val="000000"/>
          <w:kern w:val="2"/>
          <w:sz w:val="24"/>
          <w:szCs w:val="24"/>
          <w:lang w:val="en-US" w:eastAsia="zh-CN" w:bidi="ar"/>
        </w:rPr>
        <w:t>报价</w:t>
      </w:r>
      <w:r>
        <w:rPr>
          <w:rFonts w:hint="eastAsia" w:ascii="宋体" w:hAnsi="宋体" w:eastAsia="宋体" w:cs="宋体"/>
          <w:color w:val="000000"/>
          <w:kern w:val="2"/>
          <w:sz w:val="24"/>
          <w:szCs w:val="24"/>
          <w:lang w:val="en-US" w:eastAsia="zh-CN" w:bidi="ar"/>
        </w:rPr>
        <w:t>总价中。风险因素包括不可抗力、遇重大活动、检查、突发情况、最低工资调整、社保调整、公积金调整、物价调整、税费调整等。</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ascii="宋体" w:hAnsi="宋体"/>
          <w:bCs/>
          <w:sz w:val="24"/>
          <w:szCs w:val="24"/>
        </w:rPr>
      </w:pPr>
      <w:r>
        <w:rPr>
          <w:rFonts w:hint="eastAsia" w:ascii="宋体" w:hAnsi="宋体" w:eastAsia="宋体" w:cs="宋体"/>
          <w:color w:val="000000"/>
          <w:kern w:val="2"/>
          <w:sz w:val="24"/>
          <w:szCs w:val="24"/>
          <w:lang w:val="en-US" w:eastAsia="zh-CN" w:bidi="ar"/>
        </w:rPr>
        <w:t>5、如遇突发事件，需保安人员临时加班的，加班工资由</w:t>
      </w:r>
      <w:r>
        <w:rPr>
          <w:rFonts w:hint="eastAsia" w:ascii="宋体" w:hAnsi="宋体" w:cs="宋体"/>
          <w:color w:val="000000"/>
          <w:kern w:val="2"/>
          <w:sz w:val="24"/>
          <w:szCs w:val="24"/>
          <w:lang w:val="en-US" w:eastAsia="zh-CN" w:bidi="ar"/>
        </w:rPr>
        <w:t>成交供应商</w:t>
      </w:r>
      <w:r>
        <w:rPr>
          <w:rFonts w:hint="eastAsia" w:ascii="宋体" w:hAnsi="宋体" w:eastAsia="宋体" w:cs="宋体"/>
          <w:color w:val="000000"/>
          <w:kern w:val="2"/>
          <w:sz w:val="24"/>
          <w:szCs w:val="24"/>
          <w:lang w:val="en-US" w:eastAsia="zh-CN" w:bidi="ar"/>
        </w:rPr>
        <w:t>直接向保安人员支付。</w:t>
      </w:r>
    </w:p>
    <w:p>
      <w:pPr>
        <w:numPr>
          <w:ilvl w:val="0"/>
          <w:numId w:val="0"/>
        </w:numPr>
        <w:spacing w:line="460" w:lineRule="exact"/>
        <w:rPr>
          <w:rFonts w:hint="eastAsia" w:ascii="宋体" w:hAnsi="宋体"/>
          <w:b/>
          <w:bCs/>
          <w:sz w:val="28"/>
          <w:szCs w:val="28"/>
          <w:lang w:val="en-US" w:eastAsia="zh-CN"/>
        </w:rPr>
      </w:pPr>
      <w:bookmarkStart w:id="109" w:name="_Toc212921891"/>
      <w:r>
        <w:rPr>
          <w:rFonts w:hint="eastAsia" w:ascii="宋体" w:hAnsi="宋体"/>
          <w:b/>
          <w:bCs/>
          <w:sz w:val="28"/>
          <w:szCs w:val="28"/>
          <w:lang w:val="en-US" w:eastAsia="zh-CN"/>
        </w:rPr>
        <w:t>五、其他要求：</w:t>
      </w:r>
      <w:bookmarkEnd w:id="109"/>
    </w:p>
    <w:bookmarkEnd w:id="89"/>
    <w:bookmarkEnd w:id="90"/>
    <w:bookmarkEnd w:id="91"/>
    <w:bookmarkEnd w:id="92"/>
    <w:bookmarkEnd w:id="93"/>
    <w:p>
      <w:pPr>
        <w:keepNext w:val="0"/>
        <w:keepLines w:val="0"/>
        <w:widowControl w:val="0"/>
        <w:suppressLineNumbers w:val="0"/>
        <w:spacing w:before="0" w:beforeAutospacing="0" w:after="0" w:afterAutospacing="0" w:line="420" w:lineRule="exact"/>
        <w:ind w:left="0" w:right="0" w:firstLine="482"/>
        <w:jc w:val="both"/>
        <w:rPr>
          <w:rFonts w:hint="eastAsia" w:ascii="宋体" w:hAnsi="宋体" w:eastAsia="宋体" w:cs="宋体"/>
          <w:b/>
          <w:color w:val="000000"/>
          <w:sz w:val="24"/>
          <w:szCs w:val="24"/>
          <w:lang w:val="en-US"/>
        </w:rPr>
      </w:pPr>
      <w:r>
        <w:rPr>
          <w:rFonts w:hint="eastAsia" w:ascii="宋体" w:hAnsi="宋体" w:eastAsia="宋体" w:cs="宋体"/>
          <w:b/>
          <w:color w:val="000000"/>
          <w:kern w:val="0"/>
          <w:sz w:val="24"/>
          <w:szCs w:val="24"/>
          <w:lang w:val="en-US" w:eastAsia="zh-CN" w:bidi="ar"/>
        </w:rPr>
        <w:t>1、实质性要求：本项目“第</w:t>
      </w:r>
      <w:r>
        <w:rPr>
          <w:rFonts w:hint="eastAsia" w:ascii="宋体" w:hAnsi="宋体" w:cs="宋体"/>
          <w:b/>
          <w:color w:val="000000"/>
          <w:kern w:val="0"/>
          <w:sz w:val="24"/>
          <w:szCs w:val="24"/>
          <w:lang w:val="en-US" w:eastAsia="zh-CN" w:bidi="ar"/>
        </w:rPr>
        <w:t>四</w:t>
      </w:r>
      <w:r>
        <w:rPr>
          <w:rFonts w:hint="eastAsia" w:ascii="宋体" w:hAnsi="宋体" w:eastAsia="宋体" w:cs="宋体"/>
          <w:b/>
          <w:color w:val="000000"/>
          <w:kern w:val="0"/>
          <w:sz w:val="24"/>
          <w:szCs w:val="24"/>
          <w:lang w:val="en-US" w:eastAsia="zh-CN" w:bidi="ar"/>
        </w:rPr>
        <w:t>章 项目需求”中的标“★”</w:t>
      </w:r>
      <w:r>
        <w:rPr>
          <w:rFonts w:hint="eastAsia" w:ascii="宋体" w:hAnsi="宋体" w:cs="宋体"/>
          <w:b/>
          <w:color w:val="000000"/>
          <w:kern w:val="0"/>
          <w:sz w:val="24"/>
          <w:szCs w:val="24"/>
          <w:lang w:val="en-US" w:eastAsia="zh-CN" w:bidi="ar"/>
        </w:rPr>
        <w:t>项</w:t>
      </w:r>
      <w:r>
        <w:rPr>
          <w:rFonts w:hint="eastAsia" w:ascii="宋体" w:hAnsi="宋体" w:eastAsia="宋体" w:cs="宋体"/>
          <w:b/>
          <w:color w:val="000000"/>
          <w:kern w:val="0"/>
          <w:sz w:val="24"/>
          <w:szCs w:val="24"/>
          <w:lang w:val="en-US" w:eastAsia="zh-CN" w:bidi="ar"/>
        </w:rPr>
        <w:t>要求为实质性要求，必须满足，任何一项标“★”项未满足的，将失去磋商资格。</w:t>
      </w:r>
    </w:p>
    <w:p>
      <w:pPr>
        <w:keepNext w:val="0"/>
        <w:keepLines w:val="0"/>
        <w:widowControl w:val="0"/>
        <w:suppressLineNumbers w:val="0"/>
        <w:spacing w:before="0" w:beforeAutospacing="0" w:after="0" w:afterAutospacing="0" w:line="420" w:lineRule="exact"/>
        <w:ind w:left="0" w:right="0" w:firstLine="482"/>
        <w:jc w:val="both"/>
        <w:rPr>
          <w:rFonts w:hint="eastAsia" w:ascii="宋体" w:hAnsi="宋体" w:eastAsia="宋体" w:cs="宋体"/>
          <w:b/>
          <w:color w:val="000000"/>
          <w:sz w:val="24"/>
          <w:szCs w:val="24"/>
          <w:lang w:val="en-US"/>
        </w:rPr>
      </w:pPr>
      <w:r>
        <w:rPr>
          <w:rFonts w:hint="eastAsia" w:ascii="宋体" w:hAnsi="宋体" w:eastAsia="宋体" w:cs="宋体"/>
          <w:b/>
          <w:color w:val="000000"/>
          <w:kern w:val="0"/>
          <w:sz w:val="24"/>
          <w:szCs w:val="24"/>
          <w:lang w:val="en-US" w:eastAsia="zh-CN" w:bidi="ar"/>
        </w:rPr>
        <w:t>2、本项目“三、项目服务要求”中，标“★”项为实质性要求，标“★”项之外的项目服务要求为常规要求，标“★”的实质性要求，必须满足，否则将失去磋商资格。</w:t>
      </w:r>
    </w:p>
    <w:p>
      <w:pPr>
        <w:keepNext w:val="0"/>
        <w:keepLines w:val="0"/>
        <w:widowControl w:val="0"/>
        <w:suppressLineNumbers w:val="0"/>
        <w:snapToGrid w:val="0"/>
        <w:spacing w:before="0" w:beforeAutospacing="0" w:after="0" w:afterAutospacing="0" w:line="460" w:lineRule="exact"/>
        <w:ind w:left="0" w:right="0" w:firstLine="480" w:firstLineChars="200"/>
        <w:jc w:val="left"/>
        <w:rPr>
          <w:rFonts w:ascii="宋体" w:hAnsi="宋体"/>
          <w:bCs/>
          <w:sz w:val="24"/>
          <w:szCs w:val="24"/>
        </w:rPr>
      </w:pPr>
      <w:r>
        <w:rPr>
          <w:rFonts w:hint="eastAsia" w:ascii="宋体" w:hAnsi="宋体" w:eastAsia="宋体" w:cs="宋体"/>
          <w:color w:val="000000"/>
          <w:kern w:val="2"/>
          <w:sz w:val="24"/>
          <w:szCs w:val="24"/>
          <w:lang w:val="en-US" w:eastAsia="zh-CN" w:bidi="ar"/>
        </w:rPr>
        <w:t>3、</w:t>
      </w:r>
      <w:r>
        <w:rPr>
          <w:rFonts w:hint="eastAsia" w:ascii="宋体" w:hAnsi="宋体" w:cs="宋体"/>
          <w:color w:val="000000"/>
          <w:kern w:val="2"/>
          <w:sz w:val="24"/>
          <w:szCs w:val="24"/>
          <w:lang w:val="en-US" w:eastAsia="zh-CN" w:bidi="ar"/>
        </w:rPr>
        <w:t>供应商</w:t>
      </w:r>
      <w:r>
        <w:rPr>
          <w:rFonts w:hint="eastAsia" w:ascii="宋体" w:hAnsi="宋体" w:eastAsia="宋体" w:cs="宋体"/>
          <w:color w:val="000000"/>
          <w:kern w:val="2"/>
          <w:sz w:val="24"/>
          <w:szCs w:val="24"/>
          <w:lang w:val="en-US" w:eastAsia="zh-CN" w:bidi="ar"/>
        </w:rPr>
        <w:t>在</w:t>
      </w:r>
      <w:r>
        <w:rPr>
          <w:rFonts w:hint="eastAsia" w:ascii="宋体" w:hAnsi="宋体" w:cs="宋体"/>
          <w:color w:val="000000"/>
          <w:kern w:val="2"/>
          <w:sz w:val="24"/>
          <w:szCs w:val="24"/>
          <w:lang w:val="en-US" w:eastAsia="zh-CN" w:bidi="ar"/>
        </w:rPr>
        <w:t>响应</w:t>
      </w:r>
      <w:r>
        <w:rPr>
          <w:rFonts w:hint="eastAsia" w:ascii="宋体" w:hAnsi="宋体" w:eastAsia="宋体" w:cs="宋体"/>
          <w:color w:val="000000"/>
          <w:kern w:val="2"/>
          <w:sz w:val="24"/>
          <w:szCs w:val="24"/>
          <w:lang w:val="en-US" w:eastAsia="zh-CN" w:bidi="ar"/>
        </w:rPr>
        <w:t>文件中的拟投入人员即实际提供履约服务的人员，非经采购人允许，不得随意更换。如确需更换的，需保证服务人员的职称、证书、资历等要求不低于</w:t>
      </w:r>
      <w:r>
        <w:rPr>
          <w:rFonts w:hint="eastAsia" w:ascii="宋体" w:hAnsi="宋体" w:cs="宋体"/>
          <w:color w:val="000000"/>
          <w:kern w:val="2"/>
          <w:sz w:val="24"/>
          <w:szCs w:val="24"/>
          <w:lang w:val="en-US" w:eastAsia="zh-CN" w:bidi="ar"/>
        </w:rPr>
        <w:t>响应</w:t>
      </w:r>
      <w:r>
        <w:rPr>
          <w:rFonts w:hint="eastAsia" w:ascii="宋体" w:hAnsi="宋体" w:eastAsia="宋体" w:cs="宋体"/>
          <w:color w:val="000000"/>
          <w:kern w:val="2"/>
          <w:sz w:val="24"/>
          <w:szCs w:val="24"/>
          <w:lang w:val="en-US" w:eastAsia="zh-CN" w:bidi="ar"/>
        </w:rPr>
        <w:t>文件中的拟投入人员。</w:t>
      </w:r>
    </w:p>
    <w:p>
      <w:pPr>
        <w:numPr>
          <w:ilvl w:val="0"/>
          <w:numId w:val="0"/>
        </w:numPr>
        <w:spacing w:line="460" w:lineRule="exact"/>
        <w:rPr>
          <w:rFonts w:hint="eastAsia" w:ascii="宋体" w:hAnsi="宋体"/>
          <w:b/>
          <w:bCs/>
          <w:sz w:val="28"/>
          <w:szCs w:val="28"/>
          <w:lang w:val="en-US" w:eastAsia="zh-CN"/>
        </w:rPr>
      </w:pPr>
      <w:r>
        <w:rPr>
          <w:rFonts w:hint="eastAsia" w:ascii="宋体" w:hAnsi="宋体"/>
          <w:b/>
          <w:bCs/>
          <w:sz w:val="28"/>
          <w:szCs w:val="28"/>
          <w:lang w:val="en-US" w:eastAsia="zh-CN"/>
        </w:rPr>
        <w:t>六、</w:t>
      </w:r>
      <w:r>
        <w:rPr>
          <w:rFonts w:hint="eastAsia" w:ascii="宋体" w:hAnsi="宋体" w:eastAsia="宋体" w:cs="宋体"/>
          <w:b/>
          <w:bCs w:val="0"/>
          <w:color w:val="000000"/>
          <w:kern w:val="2"/>
          <w:sz w:val="28"/>
          <w:szCs w:val="20"/>
          <w:lang w:val="en-US" w:eastAsia="zh-CN" w:bidi="ar"/>
        </w:rPr>
        <w:t>电子文档附件</w:t>
      </w:r>
      <w:r>
        <w:rPr>
          <w:rFonts w:hint="eastAsia" w:ascii="宋体" w:hAnsi="宋体"/>
          <w:b/>
          <w:bCs/>
          <w:sz w:val="28"/>
          <w:szCs w:val="28"/>
          <w:lang w:val="en-US" w:eastAsia="zh-CN"/>
        </w:rPr>
        <w:t>：</w:t>
      </w:r>
    </w:p>
    <w:bookmarkEnd w:id="85"/>
    <w:bookmarkEnd w:id="86"/>
    <w:bookmarkEnd w:id="87"/>
    <w:p>
      <w:pPr>
        <w:keepNext w:val="0"/>
        <w:keepLines w:val="0"/>
        <w:widowControl w:val="0"/>
        <w:suppressLineNumbers w:val="0"/>
        <w:spacing w:before="0" w:beforeAutospacing="0" w:after="0" w:afterAutospacing="0" w:line="450" w:lineRule="exact"/>
        <w:ind w:left="0" w:right="0" w:firstLine="482" w:firstLineChars="200"/>
        <w:jc w:val="both"/>
        <w:rPr>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附件一</w:t>
      </w:r>
      <w:r>
        <w:rPr>
          <w:rFonts w:hint="default" w:ascii="Times New Roman" w:hAnsi="Times New Roman" w:eastAsia="宋体" w:cs="Times New Roman"/>
          <w:b/>
          <w:bCs w:val="0"/>
          <w:color w:val="000000"/>
          <w:kern w:val="2"/>
          <w:sz w:val="24"/>
          <w:szCs w:val="24"/>
          <w:lang w:val="en-US" w:eastAsia="zh-CN" w:bidi="ar"/>
        </w:rPr>
        <w:t xml:space="preserve"> </w:t>
      </w:r>
      <w:r>
        <w:rPr>
          <w:rFonts w:hint="eastAsia" w:ascii="Times New Roman" w:hAnsi="Times New Roman" w:eastAsia="宋体" w:cs="宋体"/>
          <w:b/>
          <w:bCs w:val="0"/>
          <w:color w:val="000000"/>
          <w:kern w:val="2"/>
          <w:sz w:val="24"/>
          <w:szCs w:val="24"/>
          <w:lang w:val="en-US" w:eastAsia="zh-CN" w:bidi="ar"/>
        </w:rPr>
        <w:t>白茆闸、海洋泾枢纽、福山闸、耿泾闸、白宕闸、建新闸、里睦闸运行考核评分表</w:t>
      </w:r>
    </w:p>
    <w:p>
      <w:pPr>
        <w:keepNext w:val="0"/>
        <w:keepLines w:val="0"/>
        <w:widowControl w:val="0"/>
        <w:suppressLineNumbers w:val="0"/>
        <w:spacing w:before="0" w:beforeAutospacing="0" w:after="0" w:afterAutospacing="0" w:line="450" w:lineRule="exact"/>
        <w:ind w:left="0" w:right="0" w:firstLine="482" w:firstLineChars="200"/>
        <w:jc w:val="both"/>
        <w:rPr>
          <w:b/>
          <w:bCs w:val="0"/>
          <w:color w:val="000000"/>
          <w:sz w:val="24"/>
          <w:szCs w:val="24"/>
          <w:lang w:val="en-US"/>
        </w:rPr>
      </w:pPr>
      <w:r>
        <w:rPr>
          <w:rFonts w:hint="eastAsia" w:ascii="Times New Roman" w:hAnsi="Times New Roman" w:eastAsia="宋体" w:cs="宋体"/>
          <w:b/>
          <w:bCs w:val="0"/>
          <w:color w:val="000000"/>
          <w:kern w:val="2"/>
          <w:sz w:val="24"/>
          <w:szCs w:val="24"/>
          <w:lang w:val="en-US" w:eastAsia="zh-CN" w:bidi="ar"/>
        </w:rPr>
        <w:t>附件二</w:t>
      </w:r>
      <w:r>
        <w:rPr>
          <w:rFonts w:hint="default" w:ascii="Times New Roman" w:hAnsi="Times New Roman" w:eastAsia="宋体" w:cs="Times New Roman"/>
          <w:b/>
          <w:bCs w:val="0"/>
          <w:color w:val="000000"/>
          <w:kern w:val="2"/>
          <w:sz w:val="24"/>
          <w:szCs w:val="24"/>
          <w:lang w:val="en-US" w:eastAsia="zh-CN" w:bidi="ar"/>
        </w:rPr>
        <w:t xml:space="preserve"> </w:t>
      </w:r>
      <w:r>
        <w:rPr>
          <w:rFonts w:hint="eastAsia" w:ascii="Times New Roman" w:hAnsi="Times New Roman" w:eastAsia="宋体" w:cs="宋体"/>
          <w:b/>
          <w:bCs w:val="0"/>
          <w:color w:val="000000"/>
          <w:kern w:val="2"/>
          <w:sz w:val="24"/>
          <w:szCs w:val="24"/>
          <w:lang w:val="en-US" w:eastAsia="zh-CN" w:bidi="ar"/>
        </w:rPr>
        <w:t>海洋泾工程水闸运行考核评分表</w:t>
      </w:r>
    </w:p>
    <w:p>
      <w:pPr>
        <w:keepNext w:val="0"/>
        <w:keepLines w:val="0"/>
        <w:widowControl w:val="0"/>
        <w:suppressLineNumbers w:val="0"/>
        <w:snapToGrid w:val="0"/>
        <w:spacing w:before="0" w:beforeAutospacing="0" w:after="0" w:afterAutospacing="0" w:line="460" w:lineRule="exact"/>
        <w:ind w:left="0" w:right="0" w:firstLine="482" w:firstLineChars="200"/>
        <w:jc w:val="left"/>
        <w:rPr>
          <w:rFonts w:hint="default" w:ascii="Times New Roman" w:hAnsi="Times New Roman" w:cs="Times New Roman"/>
          <w:b/>
          <w:bCs w:val="0"/>
          <w:color w:val="000000"/>
          <w:sz w:val="24"/>
          <w:szCs w:val="20"/>
          <w:lang w:val="en-US" w:bidi="ar"/>
        </w:rPr>
      </w:pPr>
      <w:r>
        <w:rPr>
          <w:rFonts w:hint="default" w:ascii="Times New Roman" w:hAnsi="Times New Roman" w:eastAsia="宋体" w:cs="Times New Roman"/>
          <w:b/>
          <w:bCs w:val="0"/>
          <w:color w:val="000000"/>
          <w:kern w:val="2"/>
          <w:sz w:val="24"/>
          <w:szCs w:val="20"/>
          <w:lang w:val="en-US" w:eastAsia="zh-CN" w:bidi="ar"/>
        </w:rPr>
        <w:br w:type="page"/>
      </w:r>
    </w:p>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color w:val="000000"/>
          <w:sz w:val="32"/>
          <w:szCs w:val="20"/>
          <w:lang w:val="en-US" w:bidi="ar"/>
        </w:rPr>
      </w:pPr>
      <w:bookmarkStart w:id="110" w:name="_Toc17252"/>
      <w:r>
        <w:rPr>
          <w:rFonts w:hint="eastAsia" w:ascii="宋体" w:hAnsi="宋体" w:eastAsia="宋体" w:cs="宋体"/>
          <w:b/>
          <w:bCs w:val="0"/>
          <w:color w:val="000000"/>
          <w:kern w:val="0"/>
          <w:sz w:val="32"/>
          <w:szCs w:val="20"/>
          <w:lang w:val="en-US" w:eastAsia="zh-CN" w:bidi="ar"/>
        </w:rPr>
        <w:t xml:space="preserve">附件一 </w:t>
      </w:r>
      <w:bookmarkEnd w:id="110"/>
      <w:r>
        <w:rPr>
          <w:rFonts w:hint="eastAsia" w:ascii="宋体" w:hAnsi="宋体" w:eastAsia="宋体" w:cs="宋体"/>
          <w:b/>
          <w:bCs w:val="0"/>
          <w:color w:val="000000"/>
          <w:kern w:val="0"/>
          <w:sz w:val="32"/>
          <w:szCs w:val="20"/>
          <w:lang w:val="en-US" w:eastAsia="zh-CN" w:bidi="ar"/>
        </w:rPr>
        <w:t>白茆闸、海洋泾枢纽、福山闸、耿泾闸、</w:t>
      </w:r>
    </w:p>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color w:val="000000"/>
          <w:sz w:val="32"/>
          <w:szCs w:val="20"/>
          <w:lang w:val="en-US" w:bidi="ar"/>
        </w:rPr>
      </w:pPr>
      <w:r>
        <w:rPr>
          <w:rFonts w:hint="eastAsia" w:ascii="宋体" w:hAnsi="宋体" w:eastAsia="宋体" w:cs="宋体"/>
          <w:b/>
          <w:bCs w:val="0"/>
          <w:color w:val="000000"/>
          <w:kern w:val="0"/>
          <w:sz w:val="32"/>
          <w:szCs w:val="20"/>
          <w:lang w:val="en-US" w:eastAsia="zh-CN" w:bidi="ar"/>
        </w:rPr>
        <w:t>白宕闸、建新闸、里睦闸考核评分表</w:t>
      </w:r>
    </w:p>
    <w:p>
      <w:pPr>
        <w:keepNext w:val="0"/>
        <w:keepLines w:val="0"/>
        <w:widowControl w:val="0"/>
        <w:suppressLineNumbers w:val="0"/>
        <w:spacing w:before="0" w:beforeAutospacing="0" w:after="0" w:afterAutospacing="0" w:line="440" w:lineRule="exact"/>
        <w:ind w:left="0" w:right="0"/>
        <w:jc w:val="center"/>
        <w:rPr>
          <w:color w:val="000000"/>
          <w:lang w:val="en-US"/>
        </w:rPr>
      </w:pPr>
    </w:p>
    <w:tbl>
      <w:tblPr>
        <w:tblStyle w:val="74"/>
        <w:tblpPr w:leftFromText="180" w:rightFromText="180" w:vertAnchor="page" w:horzAnchor="page" w:tblpX="832" w:tblpY="2530"/>
        <w:tblW w:w="10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68"/>
        <w:gridCol w:w="786"/>
        <w:gridCol w:w="2042"/>
        <w:gridCol w:w="1028"/>
        <w:gridCol w:w="4080"/>
        <w:gridCol w:w="728"/>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序号</w:t>
            </w:r>
          </w:p>
        </w:tc>
        <w:tc>
          <w:tcPr>
            <w:tcW w:w="7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考核内容</w:t>
            </w: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标准要求</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标准分</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评分标准</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得分</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每次扣分标准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4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both"/>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闸站运行</w:t>
            </w:r>
          </w:p>
        </w:tc>
        <w:tc>
          <w:tcPr>
            <w:tcW w:w="20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完成相应运行任务</w:t>
            </w:r>
          </w:p>
        </w:tc>
        <w:tc>
          <w:tcPr>
            <w:tcW w:w="10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10</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接到调度指令后，及时完成耿泾闸闸门运行相关工作。</w:t>
            </w:r>
          </w:p>
        </w:tc>
        <w:tc>
          <w:tcPr>
            <w:tcW w:w="7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76"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填写好耿泾闸引排水通知记录表。</w:t>
            </w:r>
          </w:p>
        </w:tc>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6"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填写好耿泾闸运行记录表。</w:t>
            </w:r>
          </w:p>
        </w:tc>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引排水期间，做好日夜监督，发现异常情况及时上报。</w:t>
            </w:r>
          </w:p>
        </w:tc>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89"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协助做好白茆闸船舶过闸通航秩序，及时记录并向闸带班人员汇报，维护闸区的安全秩序</w:t>
            </w:r>
          </w:p>
        </w:tc>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9"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熟练掌握并遵照设备设施操作规程执行</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熟练掌握、严格按设备设施操作规程执行。</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机械设备检查巡视</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按要求做好机械设备的日常检查巡视。发现设备异常要及时上报。</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2</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闸站日常管理</w:t>
            </w:r>
          </w:p>
        </w:tc>
        <w:tc>
          <w:tcPr>
            <w:tcW w:w="20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管理范围内巡逻检查</w:t>
            </w:r>
          </w:p>
        </w:tc>
        <w:tc>
          <w:tcPr>
            <w:tcW w:w="10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参与对管理范围的建筑设施、护坡、防汛道路、绿化等巡查。</w:t>
            </w:r>
          </w:p>
        </w:tc>
        <w:tc>
          <w:tcPr>
            <w:tcW w:w="7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对管理范围内乱垦种、私搭乱建、乱堆放、钓鱼现象要及时制止并上报。</w:t>
            </w:r>
          </w:p>
        </w:tc>
        <w:tc>
          <w:tcPr>
            <w:tcW w:w="72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卫生环境</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保持闸站内房间、设施设备及外部环境的卫生清洁</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6"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安全、消防（防溺水相关措施执行到位。）</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配合做好安全防范、消防等工作（做好防溺水相关措施）</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完成各项临时性工作</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配合完成各项临时性任务。</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5" w:hRule="atLeast"/>
        </w:trPr>
        <w:tc>
          <w:tcPr>
            <w:tcW w:w="4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3</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出勤考核</w:t>
            </w: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按照工作时间上下班</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10</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严格遵守上下班工作时间，履行请假手续，不无故旷工</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76"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上班时间不饮酒</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上班时间不饮酒。</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6" w:hRule="atLeast"/>
        </w:trPr>
        <w:tc>
          <w:tcPr>
            <w:tcW w:w="4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8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晚间值班</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10</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晚间值班不无故脱岗。</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4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4</w:t>
            </w:r>
          </w:p>
        </w:tc>
        <w:tc>
          <w:tcPr>
            <w:tcW w:w="78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其他</w:t>
            </w:r>
          </w:p>
        </w:tc>
        <w:tc>
          <w:tcPr>
            <w:tcW w:w="20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群众或单位的反映情况</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5</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无投诉、举报等不良反映。</w:t>
            </w:r>
          </w:p>
        </w:tc>
        <w:tc>
          <w:tcPr>
            <w:tcW w:w="7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3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Cs w:val="21"/>
                <w:lang w:val="en-US"/>
              </w:rPr>
            </w:pPr>
            <w:r>
              <w:rPr>
                <w:rFonts w:hint="eastAsia" w:ascii="宋体" w:hAnsi="宋体" w:eastAsia="宋体" w:cs="宋体"/>
                <w:b/>
                <w:bCs w:val="0"/>
                <w:color w:val="000000"/>
                <w:kern w:val="0"/>
                <w:sz w:val="21"/>
                <w:szCs w:val="21"/>
                <w:lang w:val="en-US" w:eastAsia="zh-CN" w:bidi="ar"/>
              </w:rPr>
              <w:t>合   计</w:t>
            </w:r>
          </w:p>
        </w:tc>
        <w:tc>
          <w:tcPr>
            <w:tcW w:w="10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100</w:t>
            </w:r>
          </w:p>
        </w:tc>
        <w:tc>
          <w:tcPr>
            <w:tcW w:w="408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72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Cs w:val="21"/>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03" w:hRule="atLeast"/>
        </w:trPr>
        <w:tc>
          <w:tcPr>
            <w:tcW w:w="432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考核人：</w:t>
            </w:r>
          </w:p>
        </w:tc>
        <w:tc>
          <w:tcPr>
            <w:tcW w:w="593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Cs w:val="21"/>
                <w:lang w:val="en-US"/>
              </w:rPr>
            </w:pPr>
            <w:r>
              <w:rPr>
                <w:rFonts w:hint="eastAsia" w:ascii="宋体" w:hAnsi="宋体" w:eastAsia="宋体" w:cs="宋体"/>
                <w:color w:val="000000"/>
                <w:kern w:val="0"/>
                <w:sz w:val="21"/>
                <w:szCs w:val="21"/>
                <w:lang w:val="en-US" w:eastAsia="zh-CN" w:bidi="ar"/>
              </w:rPr>
              <w:t>被考核人：</w:t>
            </w:r>
          </w:p>
        </w:tc>
      </w:tr>
    </w:tbl>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br w:type="page"/>
      </w:r>
    </w:p>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b/>
          <w:bCs w:val="0"/>
          <w:color w:val="000000"/>
          <w:sz w:val="32"/>
          <w:szCs w:val="20"/>
          <w:lang w:val="en-US" w:bidi="ar"/>
        </w:rPr>
      </w:pPr>
      <w:bookmarkStart w:id="111" w:name="_Toc27716"/>
      <w:r>
        <w:rPr>
          <w:rFonts w:hint="eastAsia" w:ascii="宋体" w:hAnsi="宋体" w:eastAsia="宋体" w:cs="宋体"/>
          <w:b/>
          <w:bCs w:val="0"/>
          <w:color w:val="000000"/>
          <w:kern w:val="0"/>
          <w:sz w:val="32"/>
          <w:szCs w:val="20"/>
          <w:lang w:val="en-US" w:eastAsia="zh-CN" w:bidi="ar"/>
        </w:rPr>
        <w:t>附件二 海洋泾工程水闸运行考核评分表</w:t>
      </w:r>
      <w:bookmarkEnd w:id="111"/>
    </w:p>
    <w:tbl>
      <w:tblPr>
        <w:tblStyle w:val="74"/>
        <w:tblpPr w:leftFromText="180" w:rightFromText="180" w:vertAnchor="page" w:horzAnchor="page" w:tblpX="967" w:tblpY="2049"/>
        <w:tblW w:w="104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8"/>
        <w:gridCol w:w="918"/>
        <w:gridCol w:w="1906"/>
        <w:gridCol w:w="1002"/>
        <w:gridCol w:w="3948"/>
        <w:gridCol w:w="763"/>
        <w:gridCol w:w="1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序号</w:t>
            </w:r>
          </w:p>
        </w:tc>
        <w:tc>
          <w:tcPr>
            <w:tcW w:w="9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考核内容</w:t>
            </w: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标准要求</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标准分</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评分标准</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得分</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每次扣分标准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1</w:t>
            </w:r>
          </w:p>
        </w:tc>
        <w:tc>
          <w:tcPr>
            <w:tcW w:w="9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闸站运行</w:t>
            </w:r>
          </w:p>
        </w:tc>
        <w:tc>
          <w:tcPr>
            <w:tcW w:w="190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顺利完成各项运行任务</w:t>
            </w:r>
          </w:p>
        </w:tc>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25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接到调度指令后，及时顺利完成闸门运行任务。</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填写好引排水通知记录表。</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填写好运行记录表。</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引排水期间，做好日夜监督。</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引排水期间，超过警戒水位时及时上报。</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熟练掌握闸门操作规程</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熟练掌握、严格按操作规程执行。</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各项机械设备检查巡视</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按要求对机械设备进行日常检查巡视。发现设备异常要及时上报。</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2</w:t>
            </w:r>
          </w:p>
        </w:tc>
        <w:tc>
          <w:tcPr>
            <w:tcW w:w="9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闸站日常管理</w:t>
            </w:r>
          </w:p>
        </w:tc>
        <w:tc>
          <w:tcPr>
            <w:tcW w:w="190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规定范围内河道沿岸及闸涵的巡查</w:t>
            </w:r>
          </w:p>
        </w:tc>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10</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对规定范围的河道沿岸、涵闸、防汛道路、绿化带巡查。</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对绿化带或边坡范围内乱垦种、私搭乱建、乱堆放现象要及时制止并上报。</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规定范围内每日涵闸运行记录</w:t>
            </w:r>
          </w:p>
        </w:tc>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10</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对管理范围内的涵闸定时检查水位、设备等。</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3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填写好每天的巡查记录表。</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填写好各类记录表并整理归档</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巡查记录表、运行记录表、交接班记录表中记录内容完善，归类明确。</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卫生环境、生活用品</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闸内、闸外卫生环境情况整洁，珍惜爱护配备的各种生活用品。</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限高架开闭</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按照要求开闭限高架。</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穿着工作服、仪表整洁</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上班时间穿着工作服，仪表整洁。</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1"/>
                <w:szCs w:val="21"/>
                <w:lang w:val="en-US" w:eastAsia="zh-CN" w:bidi="ar"/>
              </w:rPr>
              <w:t>安全、消防（防溺水相关措施执行到位。）</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1"/>
                <w:szCs w:val="21"/>
                <w:lang w:val="en-US" w:eastAsia="zh-CN" w:bidi="ar"/>
              </w:rPr>
              <w:t>配合做好安全防范、消防等工作（做好防溺水相关措施）</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3</w:t>
            </w:r>
          </w:p>
        </w:tc>
        <w:tc>
          <w:tcPr>
            <w:tcW w:w="9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出勤考核</w:t>
            </w: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按照工作时间上下班</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严格执行上下班工作时间，填写好交接班记录表，做好值守安保工作。</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上班时间不饮酒</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上班时间不饮酒。</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9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晚间值班</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晚间值班在位率。</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0" w:hRule="atLeast"/>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4</w:t>
            </w:r>
          </w:p>
        </w:tc>
        <w:tc>
          <w:tcPr>
            <w:tcW w:w="9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其他</w:t>
            </w:r>
          </w:p>
        </w:tc>
        <w:tc>
          <w:tcPr>
            <w:tcW w:w="19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群众或单位的反映情况</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5</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无不良反映。</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扣1-2分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85" w:hRule="atLeast"/>
        </w:trPr>
        <w:tc>
          <w:tcPr>
            <w:tcW w:w="359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
                <w:bCs w:val="0"/>
                <w:color w:val="000000"/>
                <w:sz w:val="22"/>
                <w:szCs w:val="22"/>
                <w:lang w:val="en-US"/>
              </w:rPr>
            </w:pPr>
            <w:r>
              <w:rPr>
                <w:rFonts w:hint="eastAsia" w:ascii="宋体" w:hAnsi="宋体" w:eastAsia="宋体" w:cs="宋体"/>
                <w:b/>
                <w:bCs w:val="0"/>
                <w:color w:val="000000"/>
                <w:kern w:val="0"/>
                <w:sz w:val="22"/>
                <w:szCs w:val="22"/>
                <w:lang w:val="en-US" w:eastAsia="zh-CN" w:bidi="ar"/>
              </w:rPr>
              <w:t>合   计</w:t>
            </w:r>
          </w:p>
        </w:tc>
        <w:tc>
          <w:tcPr>
            <w:tcW w:w="10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100</w:t>
            </w:r>
          </w:p>
        </w:tc>
        <w:tc>
          <w:tcPr>
            <w:tcW w:w="39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76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color w:val="000000"/>
                <w:sz w:val="22"/>
                <w:szCs w:val="22"/>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285" w:hRule="atLeast"/>
        </w:trPr>
        <w:tc>
          <w:tcPr>
            <w:tcW w:w="45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考核闸名：</w:t>
            </w:r>
          </w:p>
        </w:tc>
        <w:tc>
          <w:tcPr>
            <w:tcW w:w="582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考核意见：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 w:hRule="atLeast"/>
        </w:trPr>
        <w:tc>
          <w:tcPr>
            <w:tcW w:w="4594"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考核人：</w:t>
            </w:r>
          </w:p>
        </w:tc>
        <w:tc>
          <w:tcPr>
            <w:tcW w:w="582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eastAsia" w:ascii="宋体" w:hAnsi="宋体" w:eastAsia="宋体" w:cs="宋体"/>
                <w:color w:val="000000"/>
                <w:sz w:val="22"/>
                <w:szCs w:val="22"/>
                <w:lang w:val="en-US"/>
              </w:rPr>
            </w:pPr>
            <w:r>
              <w:rPr>
                <w:rFonts w:hint="eastAsia" w:ascii="宋体" w:hAnsi="宋体" w:eastAsia="宋体" w:cs="宋体"/>
                <w:color w:val="000000"/>
                <w:kern w:val="0"/>
                <w:sz w:val="22"/>
                <w:szCs w:val="22"/>
                <w:lang w:val="en-US" w:eastAsia="zh-CN" w:bidi="ar"/>
              </w:rPr>
              <w:t>被考核人：</w:t>
            </w:r>
          </w:p>
        </w:tc>
      </w:tr>
    </w:tbl>
    <w:p>
      <w:pPr>
        <w:pStyle w:val="3"/>
        <w:jc w:val="center"/>
        <w:rPr>
          <w:rFonts w:ascii="Times New Roman" w:hAnsi="Times New Roman"/>
        </w:rPr>
      </w:pPr>
      <w:bookmarkStart w:id="112" w:name="_Toc30639"/>
      <w:bookmarkStart w:id="113" w:name="_Toc9076"/>
      <w:bookmarkStart w:id="114" w:name="_Toc20840"/>
      <w:bookmarkStart w:id="115" w:name="_Toc475275563"/>
      <w:r>
        <w:rPr>
          <w:rFonts w:ascii="Times New Roman" w:hAnsi="Times New Roman"/>
        </w:rPr>
        <w:t xml:space="preserve">第五章  </w:t>
      </w:r>
      <w:r>
        <w:rPr>
          <w:rFonts w:hint="eastAsia" w:ascii="Times New Roman" w:hAnsi="Times New Roman"/>
        </w:rPr>
        <w:t>评标方法与评标标准</w:t>
      </w:r>
      <w:bookmarkEnd w:id="112"/>
      <w:bookmarkEnd w:id="113"/>
      <w:bookmarkEnd w:id="114"/>
    </w:p>
    <w:p>
      <w:pPr>
        <w:spacing w:line="440" w:lineRule="exact"/>
        <w:rPr>
          <w:b/>
          <w:bCs/>
          <w:sz w:val="28"/>
          <w:szCs w:val="28"/>
        </w:rPr>
      </w:pPr>
      <w:r>
        <w:rPr>
          <w:b/>
          <w:bCs/>
          <w:sz w:val="28"/>
          <w:szCs w:val="28"/>
        </w:rPr>
        <w:t>一、评审方法：</w:t>
      </w:r>
    </w:p>
    <w:p>
      <w:pPr>
        <w:spacing w:line="440" w:lineRule="exact"/>
        <w:ind w:firstLine="470"/>
        <w:rPr>
          <w:sz w:val="24"/>
          <w:szCs w:val="24"/>
        </w:rPr>
      </w:pPr>
      <w:r>
        <w:rPr>
          <w:sz w:val="24"/>
          <w:szCs w:val="24"/>
        </w:rPr>
        <w:t>1、本项目采用综合评分法。评审结果按评审后得分由高到低顺序排列。得分相同的，按最后报价由低到高顺序排列。得分且最后报价相同的，</w:t>
      </w:r>
      <w:r>
        <w:rPr>
          <w:rFonts w:hint="eastAsia"/>
          <w:sz w:val="24"/>
          <w:szCs w:val="24"/>
        </w:rPr>
        <w:t>则由磋商小组组织抽签确定</w:t>
      </w:r>
      <w:r>
        <w:rPr>
          <w:sz w:val="24"/>
          <w:szCs w:val="24"/>
        </w:rPr>
        <w:t>。</w:t>
      </w:r>
    </w:p>
    <w:p>
      <w:pPr>
        <w:spacing w:line="440" w:lineRule="exact"/>
        <w:ind w:firstLine="470"/>
        <w:rPr>
          <w:sz w:val="24"/>
          <w:szCs w:val="24"/>
        </w:rPr>
      </w:pPr>
      <w:r>
        <w:rPr>
          <w:sz w:val="24"/>
          <w:szCs w:val="24"/>
        </w:rPr>
        <w:t>2、磋商小组根据排列情况将推荐前三名为成交候选人，并根据采购人委托直接确定排名第一的成交候选人为成交供应商。</w:t>
      </w:r>
    </w:p>
    <w:p>
      <w:pPr>
        <w:spacing w:line="440" w:lineRule="exact"/>
        <w:rPr>
          <w:b/>
          <w:bCs/>
          <w:sz w:val="28"/>
          <w:szCs w:val="28"/>
        </w:rPr>
      </w:pPr>
      <w:r>
        <w:rPr>
          <w:b/>
          <w:bCs/>
          <w:sz w:val="28"/>
          <w:szCs w:val="28"/>
        </w:rPr>
        <w:t>二、评审因素、权值及评分标准：</w:t>
      </w:r>
    </w:p>
    <w:p>
      <w:pPr>
        <w:spacing w:line="440" w:lineRule="exact"/>
        <w:ind w:firstLine="470"/>
        <w:rPr>
          <w:sz w:val="24"/>
        </w:rPr>
      </w:pPr>
      <w:bookmarkStart w:id="116" w:name="OLE_LINK61"/>
      <w:bookmarkStart w:id="117" w:name="OLE_LINK65"/>
      <w:bookmarkStart w:id="118" w:name="_Toc315875338"/>
      <w:bookmarkStart w:id="119" w:name="_Toc158691788"/>
      <w:bookmarkStart w:id="120" w:name="_Toc315868076"/>
      <w:r>
        <w:rPr>
          <w:sz w:val="24"/>
        </w:rPr>
        <w:t>注：每部分的得分保留小数点后</w:t>
      </w:r>
      <w:r>
        <w:rPr>
          <w:rFonts w:hint="eastAsia"/>
          <w:sz w:val="24"/>
        </w:rPr>
        <w:t>一</w:t>
      </w:r>
      <w:r>
        <w:rPr>
          <w:sz w:val="24"/>
        </w:rPr>
        <w:t>位，合计得分保留小数点后</w:t>
      </w:r>
      <w:r>
        <w:rPr>
          <w:rFonts w:hint="eastAsia"/>
          <w:sz w:val="24"/>
        </w:rPr>
        <w:t>一</w:t>
      </w:r>
      <w:r>
        <w:rPr>
          <w:sz w:val="24"/>
        </w:rPr>
        <w:t>位。</w:t>
      </w:r>
    </w:p>
    <w:p>
      <w:pPr>
        <w:spacing w:line="440" w:lineRule="exact"/>
        <w:ind w:firstLine="482"/>
        <w:rPr>
          <w:b/>
          <w:bCs/>
          <w:sz w:val="24"/>
        </w:rPr>
      </w:pPr>
      <w:r>
        <w:rPr>
          <w:b/>
          <w:bCs/>
          <w:sz w:val="24"/>
        </w:rPr>
        <w:t>1、报价</w:t>
      </w:r>
      <w:r>
        <w:rPr>
          <w:rFonts w:hint="eastAsia"/>
          <w:b/>
          <w:bCs/>
          <w:sz w:val="24"/>
          <w:lang w:val="en-US" w:eastAsia="zh-CN"/>
        </w:rPr>
        <w:t>20</w:t>
      </w:r>
      <w:r>
        <w:rPr>
          <w:b/>
          <w:bCs/>
          <w:sz w:val="24"/>
        </w:rPr>
        <w:t>分</w:t>
      </w:r>
      <w:bookmarkEnd w:id="116"/>
      <w:bookmarkEnd w:id="117"/>
    </w:p>
    <w:p>
      <w:pPr>
        <w:spacing w:line="440" w:lineRule="exact"/>
        <w:ind w:firstLine="480"/>
        <w:rPr>
          <w:sz w:val="24"/>
          <w:szCs w:val="24"/>
        </w:rPr>
      </w:pPr>
      <w:bookmarkStart w:id="121" w:name="OLE_LINK15"/>
      <w:bookmarkStart w:id="122" w:name="OLE_LINK66"/>
      <w:bookmarkStart w:id="123" w:name="OLE_LINK67"/>
      <w:r>
        <w:rPr>
          <w:sz w:val="24"/>
          <w:szCs w:val="24"/>
        </w:rPr>
        <w:t>满足磋商文件要求且最后</w:t>
      </w:r>
      <w:r>
        <w:rPr>
          <w:b/>
          <w:sz w:val="24"/>
          <w:szCs w:val="24"/>
        </w:rPr>
        <w:t>报价最低</w:t>
      </w:r>
      <w:r>
        <w:rPr>
          <w:sz w:val="24"/>
          <w:szCs w:val="24"/>
        </w:rPr>
        <w:t>的供应商的价格为磋商基准价，其价格分为</w:t>
      </w:r>
      <w:r>
        <w:rPr>
          <w:rFonts w:hint="eastAsia"/>
          <w:sz w:val="24"/>
          <w:szCs w:val="24"/>
          <w:lang w:val="en-US" w:eastAsia="zh-CN"/>
        </w:rPr>
        <w:t>20</w:t>
      </w:r>
      <w:r>
        <w:rPr>
          <w:sz w:val="24"/>
          <w:szCs w:val="24"/>
        </w:rPr>
        <w:t>分；其他供应商的价格分按下列公式计算：磋商报价得分＝（磋商基准价／最后磋商报价）×</w:t>
      </w:r>
      <w:r>
        <w:rPr>
          <w:rFonts w:hint="eastAsia"/>
          <w:sz w:val="24"/>
          <w:szCs w:val="24"/>
          <w:lang w:val="en-US" w:eastAsia="zh-CN"/>
        </w:rPr>
        <w:t>20</w:t>
      </w:r>
      <w:r>
        <w:rPr>
          <w:sz w:val="24"/>
          <w:szCs w:val="24"/>
        </w:rPr>
        <w:t>分。</w:t>
      </w:r>
      <w:bookmarkEnd w:id="118"/>
      <w:bookmarkEnd w:id="119"/>
      <w:bookmarkEnd w:id="120"/>
      <w:bookmarkEnd w:id="121"/>
      <w:bookmarkEnd w:id="122"/>
      <w:bookmarkEnd w:id="123"/>
    </w:p>
    <w:p>
      <w:pPr>
        <w:pBdr>
          <w:top w:val="none" w:color="000000" w:sz="0" w:space="0"/>
          <w:left w:val="none" w:color="000000" w:sz="0" w:space="0"/>
          <w:bottom w:val="none" w:color="000000" w:sz="0" w:space="0"/>
          <w:right w:val="none" w:color="000000" w:sz="0" w:space="0"/>
        </w:pBdr>
        <w:spacing w:line="440" w:lineRule="exact"/>
        <w:ind w:firstLine="480"/>
      </w:pPr>
      <w:r>
        <w:rPr>
          <w:rFonts w:ascii="宋体" w:hAnsi="宋体" w:cs="宋体"/>
          <w:color w:val="000000"/>
          <w:sz w:val="24"/>
        </w:rPr>
        <w:t>（一）评审过程中出现下列情形之一的，评审委员会应当启动异常低价投标（响应）审查：</w:t>
      </w:r>
    </w:p>
    <w:p>
      <w:pPr>
        <w:pBdr>
          <w:top w:val="none" w:color="000000" w:sz="0" w:space="0"/>
          <w:left w:val="none" w:color="000000" w:sz="0" w:space="0"/>
          <w:bottom w:val="none" w:color="000000" w:sz="0" w:space="0"/>
          <w:right w:val="none" w:color="000000" w:sz="0" w:space="0"/>
        </w:pBdr>
        <w:spacing w:line="440" w:lineRule="exact"/>
        <w:ind w:firstLine="787"/>
      </w:pPr>
      <w:r>
        <w:rPr>
          <w:rFonts w:eastAsia="Times New Roman"/>
          <w:color w:val="000000"/>
          <w:sz w:val="24"/>
        </w:rPr>
        <w:t>1.</w:t>
      </w:r>
      <w:r>
        <w:rPr>
          <w:rFonts w:ascii="宋体" w:hAnsi="宋体" w:cs="宋体"/>
          <w:color w:val="000000"/>
          <w:sz w:val="24"/>
        </w:rPr>
        <w:t>投标（响应）报价低于采购项目预算</w:t>
      </w:r>
      <w:r>
        <w:rPr>
          <w:rFonts w:eastAsia="Times New Roman"/>
          <w:color w:val="000000"/>
          <w:sz w:val="24"/>
        </w:rPr>
        <w:t>50%</w:t>
      </w:r>
      <w:r>
        <w:rPr>
          <w:rFonts w:ascii="宋体" w:hAnsi="宋体" w:cs="宋体"/>
          <w:color w:val="000000"/>
          <w:sz w:val="24"/>
        </w:rPr>
        <w:t>的，即投标（响应）报价</w:t>
      </w:r>
      <w:r>
        <w:rPr>
          <w:rFonts w:eastAsia="Times New Roman"/>
          <w:color w:val="000000"/>
          <w:sz w:val="24"/>
        </w:rPr>
        <w:t>&lt;</w:t>
      </w:r>
      <w:r>
        <w:rPr>
          <w:rFonts w:ascii="宋体" w:hAnsi="宋体" w:cs="宋体"/>
          <w:color w:val="000000"/>
          <w:sz w:val="24"/>
        </w:rPr>
        <w:t>采购项目预算×</w:t>
      </w:r>
      <w:r>
        <w:rPr>
          <w:rFonts w:eastAsia="Times New Roman"/>
          <w:color w:val="000000"/>
          <w:sz w:val="24"/>
        </w:rPr>
        <w:t>50%</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spacing w:line="440" w:lineRule="exact"/>
        <w:ind w:firstLine="787"/>
      </w:pPr>
      <w:r>
        <w:rPr>
          <w:rFonts w:eastAsia="Times New Roman"/>
          <w:color w:val="000000"/>
          <w:sz w:val="24"/>
        </w:rPr>
        <w:t>2.</w:t>
      </w:r>
      <w:r>
        <w:rPr>
          <w:rFonts w:ascii="宋体" w:hAnsi="宋体" w:cs="宋体"/>
          <w:color w:val="000000"/>
          <w:sz w:val="24"/>
        </w:rPr>
        <w:t>投标（响应）报价低于采购项目最高限价</w:t>
      </w:r>
      <w:r>
        <w:rPr>
          <w:rFonts w:eastAsia="Times New Roman"/>
          <w:color w:val="000000"/>
          <w:sz w:val="24"/>
        </w:rPr>
        <w:t>45%</w:t>
      </w:r>
      <w:r>
        <w:rPr>
          <w:rFonts w:ascii="宋体" w:hAnsi="宋体" w:cs="宋体"/>
          <w:color w:val="000000"/>
          <w:sz w:val="24"/>
        </w:rPr>
        <w:t>的，即投标（响应）报价</w:t>
      </w:r>
      <w:r>
        <w:rPr>
          <w:rFonts w:eastAsia="Times New Roman"/>
          <w:color w:val="000000"/>
          <w:sz w:val="24"/>
        </w:rPr>
        <w:t>&lt;</w:t>
      </w:r>
      <w:r>
        <w:rPr>
          <w:rFonts w:ascii="宋体" w:hAnsi="宋体" w:cs="宋体"/>
          <w:color w:val="000000"/>
          <w:sz w:val="24"/>
        </w:rPr>
        <w:t>采购项目最高限价×</w:t>
      </w:r>
      <w:r>
        <w:rPr>
          <w:rFonts w:eastAsia="Times New Roman"/>
          <w:color w:val="000000"/>
          <w:sz w:val="24"/>
        </w:rPr>
        <w:t>45%</w:t>
      </w:r>
      <w:r>
        <w:rPr>
          <w:rFonts w:ascii="宋体" w:hAnsi="宋体" w:cs="宋体"/>
          <w:color w:val="000000"/>
          <w:sz w:val="24"/>
        </w:rPr>
        <w:t>；</w:t>
      </w:r>
    </w:p>
    <w:p>
      <w:pPr>
        <w:pBdr>
          <w:top w:val="none" w:color="000000" w:sz="0" w:space="0"/>
          <w:left w:val="none" w:color="000000" w:sz="0" w:space="0"/>
          <w:bottom w:val="none" w:color="000000" w:sz="0" w:space="0"/>
          <w:right w:val="none" w:color="000000" w:sz="0" w:space="0"/>
        </w:pBdr>
        <w:spacing w:line="440" w:lineRule="exact"/>
        <w:ind w:firstLine="787"/>
      </w:pPr>
      <w:r>
        <w:rPr>
          <w:rFonts w:eastAsia="Times New Roman"/>
          <w:color w:val="000000"/>
          <w:sz w:val="24"/>
        </w:rPr>
        <w:t>3.</w:t>
      </w:r>
      <w:r>
        <w:rPr>
          <w:rFonts w:ascii="宋体" w:hAnsi="宋体" w:cs="宋体"/>
          <w:color w:val="000000"/>
          <w:sz w:val="24"/>
        </w:rPr>
        <w:t>评审委员会认定的供应商报价过低、有可能影响产品质量或者不能诚信履约的其他情形。</w:t>
      </w:r>
    </w:p>
    <w:p>
      <w:pPr>
        <w:pBdr>
          <w:top w:val="none" w:color="000000" w:sz="0" w:space="0"/>
          <w:left w:val="none" w:color="000000" w:sz="0" w:space="0"/>
          <w:bottom w:val="none" w:color="000000" w:sz="0" w:space="0"/>
          <w:right w:val="none" w:color="000000" w:sz="0" w:space="0"/>
        </w:pBdr>
        <w:spacing w:line="440" w:lineRule="exact"/>
        <w:ind w:firstLine="480"/>
      </w:pPr>
      <w:r>
        <w:rPr>
          <w:rFonts w:ascii="宋体" w:hAnsi="宋体" w:cs="宋体"/>
          <w:color w:val="00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15"/>
    </w:p>
    <w:p>
      <w:pPr>
        <w:spacing w:line="440" w:lineRule="exact"/>
        <w:ind w:firstLine="482"/>
        <w:rPr>
          <w:b/>
          <w:bCs/>
          <w:sz w:val="24"/>
          <w:szCs w:val="22"/>
        </w:rPr>
      </w:pPr>
      <w:bookmarkStart w:id="124" w:name="OLE_LINK25"/>
      <w:bookmarkStart w:id="125" w:name="OLE_LINK36"/>
      <w:bookmarkStart w:id="126" w:name="_Toc158691777"/>
      <w:bookmarkStart w:id="127" w:name="_Toc315875326"/>
      <w:bookmarkStart w:id="128" w:name="_Toc315868063"/>
      <w:r>
        <w:rPr>
          <w:b/>
          <w:bCs/>
          <w:sz w:val="24"/>
          <w:szCs w:val="22"/>
        </w:rPr>
        <w:t>2</w:t>
      </w:r>
      <w:r>
        <w:rPr>
          <w:rFonts w:hint="eastAsia"/>
          <w:b/>
          <w:bCs/>
          <w:sz w:val="24"/>
          <w:szCs w:val="22"/>
        </w:rPr>
        <w:t>、</w:t>
      </w:r>
      <w:r>
        <w:rPr>
          <w:rFonts w:hint="eastAsia"/>
          <w:b/>
          <w:bCs/>
          <w:sz w:val="24"/>
          <w:szCs w:val="22"/>
          <w:lang w:val="en-US" w:eastAsia="zh-CN"/>
        </w:rPr>
        <w:t>项目服务68分</w:t>
      </w:r>
    </w:p>
    <w:tbl>
      <w:tblPr>
        <w:tblStyle w:val="74"/>
        <w:tblW w:w="945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94"/>
        <w:gridCol w:w="1726"/>
        <w:gridCol w:w="870"/>
        <w:gridCol w:w="6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34"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序号</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评审因素</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权值</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50"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1</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服务要求响应性</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18分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服务要求全部满足磋商文件要求（36条）的得基本分18分；有负偏离条款的，每条扣0.5分。注：“采购需求”中标“★”项为实质性要求，必须满足，否则将失去磋商资格。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2</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人员配备1</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13分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1、根据</w:t>
            </w:r>
            <w:bookmarkStart w:id="129" w:name="OLE_LINK3"/>
            <w:r>
              <w:rPr>
                <w:rFonts w:hint="eastAsia" w:ascii="宋体" w:hAnsi="宋体" w:eastAsia="宋体" w:cs="宋体"/>
                <w:color w:val="000000"/>
                <w:kern w:val="2"/>
                <w:sz w:val="24"/>
                <w:szCs w:val="24"/>
                <w:lang w:val="en-US" w:eastAsia="zh-CN" w:bidi="ar"/>
              </w:rPr>
              <w:t>供应商</w:t>
            </w:r>
            <w:bookmarkEnd w:id="129"/>
            <w:r>
              <w:rPr>
                <w:rFonts w:hint="eastAsia" w:ascii="宋体" w:hAnsi="宋体" w:eastAsia="宋体" w:cs="宋体"/>
                <w:color w:val="000000"/>
                <w:kern w:val="2"/>
                <w:sz w:val="24"/>
                <w:szCs w:val="24"/>
                <w:lang w:val="en-US" w:eastAsia="zh-CN" w:bidi="ar"/>
              </w:rPr>
              <w:t>提供的人员配置情况等进行综合评定：人员配置满足磋商文件要求的得基本分2分。超过最低要求的，每增加1人加1分，最多加3分。人员配置低于磋商文件要求或未作说明的不得分。</w:t>
            </w:r>
          </w:p>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2、拟投入保安具有低压电工证的，每有一人得0.5分，最高得5分。</w:t>
            </w:r>
          </w:p>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3、供应商提供的人员具有船舶驾驶资格的，每有一个得1分，最高得3分。</w:t>
            </w:r>
            <w:r>
              <w:rPr>
                <w:rFonts w:hint="eastAsia" w:ascii="宋体" w:hAnsi="宋体" w:eastAsia="宋体" w:cs="宋体"/>
                <w:b/>
                <w:bCs w:val="0"/>
                <w:color w:val="000000"/>
                <w:kern w:val="2"/>
                <w:sz w:val="24"/>
                <w:szCs w:val="24"/>
                <w:lang w:val="en-US" w:eastAsia="zh-CN" w:bidi="ar"/>
              </w:rPr>
              <w:t>注：响应文件中须提供相关人员行业主管部门颁发的合格有效船员资格（含船员、渔业船员）证书、船舶驾驶资格的证明材料以及供应商为所有拟投入人员缴纳的近三个月中任意一个月的社保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3</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人员配备2</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4分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针对本项目拟配备的保安队长具有大专（含）以上学历证书、高级保安员证，每有一项证书得2分（最高4分）。注：响应文件中须提供保安队长的相关证明材料及供应商为其缴纳的近三个月中任意一个月的社保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4</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保安服务方案</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提供的保安服务方案（涉及评审要点（共2项）：①具体保安服务方案、②服务质量保证措施）进行评定，本项最高得6分。体现上述评审要点且内容贴合需求的，每有一项得3分；体现上述评审要点但内容无法完全贴合需求的，每有一项得1.5分；严重缺失或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5</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应急处置方案</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根据供应商提供的应急处置方案（涉及评审要点（共2项）：①</w:t>
            </w:r>
            <w:r>
              <w:rPr>
                <w:rFonts w:hint="eastAsia" w:ascii="宋体" w:hAnsi="宋体" w:eastAsia="宋体" w:cs="宋体"/>
                <w:color w:val="000000"/>
                <w:kern w:val="0"/>
                <w:sz w:val="24"/>
                <w:szCs w:val="24"/>
                <w:lang w:val="en-US" w:eastAsia="zh-CN" w:bidi="ar"/>
              </w:rPr>
              <w:t>应急处置</w:t>
            </w:r>
            <w:r>
              <w:rPr>
                <w:rFonts w:hint="eastAsia" w:ascii="宋体" w:hAnsi="宋体" w:eastAsia="宋体" w:cs="宋体"/>
                <w:color w:val="000000"/>
                <w:kern w:val="2"/>
                <w:sz w:val="24"/>
                <w:szCs w:val="24"/>
                <w:lang w:val="en-US" w:eastAsia="zh-CN" w:bidi="ar"/>
              </w:rPr>
              <w:t>机制、②</w:t>
            </w:r>
            <w:r>
              <w:rPr>
                <w:rFonts w:hint="eastAsia" w:ascii="宋体" w:hAnsi="宋体" w:eastAsia="宋体" w:cs="宋体"/>
                <w:color w:val="000000"/>
                <w:kern w:val="0"/>
                <w:sz w:val="24"/>
                <w:szCs w:val="24"/>
                <w:lang w:val="en-US" w:eastAsia="zh-CN" w:bidi="ar"/>
              </w:rPr>
              <w:t>应急处置</w:t>
            </w:r>
            <w:r>
              <w:rPr>
                <w:rFonts w:hint="eastAsia" w:ascii="宋体" w:hAnsi="宋体" w:eastAsia="宋体" w:cs="宋体"/>
                <w:color w:val="000000"/>
                <w:kern w:val="2"/>
                <w:sz w:val="24"/>
                <w:szCs w:val="24"/>
                <w:lang w:val="en-US" w:eastAsia="zh-CN" w:bidi="ar"/>
              </w:rPr>
              <w:t>措施）进行评定，本项最高得6分。体现上述评审要点且内容贴合需求的，每有一项得3分；体现上述评审要点但内容无法完全贴合需求的，每有一项得1.5分；严重缺失或未作说明的不得分。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内部管理制度</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根据供应商提供的内部管理制度（涉及评审要点（共4项）：①管理目标、②整体设想、③内部规章制度、④</w:t>
            </w:r>
            <w:r>
              <w:rPr>
                <w:rFonts w:hint="eastAsia" w:ascii="宋体" w:hAnsi="宋体" w:eastAsia="宋体" w:cs="宋体"/>
                <w:color w:val="000000"/>
                <w:kern w:val="2"/>
                <w:sz w:val="24"/>
                <w:szCs w:val="24"/>
                <w:lang w:val="zh-CN" w:eastAsia="zh-CN" w:bidi="ar"/>
              </w:rPr>
              <w:t>人员培训方案</w:t>
            </w:r>
            <w:r>
              <w:rPr>
                <w:rFonts w:hint="eastAsia" w:ascii="宋体" w:hAnsi="宋体" w:eastAsia="宋体" w:cs="宋体"/>
                <w:color w:val="000000"/>
                <w:kern w:val="2"/>
                <w:sz w:val="24"/>
                <w:szCs w:val="24"/>
                <w:lang w:val="en-US" w:eastAsia="zh-CN" w:bidi="ar"/>
              </w:rPr>
              <w:t>）进行评定，本项最高得6分。体现上述评审要点且内容贴合需求的，每有一项得1.5分；体现上述评审要点但内容无法完全贴合需求的，每有一项得1分；严重缺失或未作说明的不得分。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7</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安全管理方案</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提供的安全管理方案（涉及评审要点（共2项）：①安全管理（防溺水）预案、②安全培训方案）进行评定，本项最高得6分。体现上述评审要点且内容贴合需求的，每有一项得3分；体现上述评审要点但内容无法完全贴合需求的，每有一项得1.5分；严重缺失或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8</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人员到位及衔接方案</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6分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提供的人员到位及衔接方案（涉及评审要点（共2项）：①人员到位方案、②项目衔接方案）进行评定，本项最高得6分。体现上述评审要点且内容贴合需求的，每有一项得3分；体现上述评审要点但内容无法完全贴合需求的，每有一项得1.5分；严重缺失或未作说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95" w:hRule="atLeast"/>
          <w:jc w:val="center"/>
        </w:trPr>
        <w:tc>
          <w:tcPr>
            <w:tcW w:w="7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9</w:t>
            </w:r>
          </w:p>
        </w:tc>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服务响应时间</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240" w:lineRule="atLeast"/>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0"/>
                <w:sz w:val="24"/>
                <w:szCs w:val="24"/>
                <w:lang w:val="en-US" w:eastAsia="zh-CN" w:bidi="ar"/>
              </w:rPr>
              <w:t>3分</w:t>
            </w:r>
          </w:p>
        </w:tc>
        <w:tc>
          <w:tcPr>
            <w:tcW w:w="6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根据供应商针对本项目提供的服务响应时间进行评定：供应商承诺项目中标后，在接到采购人书面或口头通知工作指令后能在1小时内响应的，得3分；能在2小时内响应的，得1.5分。注：响应文件中须提供承诺书（格式自拟），未提供的或超过2小时响应的不得分。</w:t>
            </w:r>
          </w:p>
        </w:tc>
      </w:tr>
    </w:tbl>
    <w:p>
      <w:pPr>
        <w:spacing w:line="440" w:lineRule="exact"/>
        <w:ind w:firstLine="482"/>
        <w:rPr>
          <w:b/>
          <w:bCs/>
          <w:sz w:val="24"/>
          <w:szCs w:val="22"/>
        </w:rPr>
      </w:pPr>
      <w:r>
        <w:rPr>
          <w:b/>
          <w:bCs/>
          <w:sz w:val="24"/>
          <w:szCs w:val="22"/>
        </w:rPr>
        <w:t>3</w:t>
      </w:r>
      <w:r>
        <w:rPr>
          <w:rFonts w:hint="eastAsia"/>
          <w:b/>
          <w:bCs/>
          <w:sz w:val="24"/>
          <w:szCs w:val="22"/>
        </w:rPr>
        <w:t>、</w:t>
      </w:r>
      <w:r>
        <w:rPr>
          <w:rFonts w:hint="eastAsia"/>
          <w:b/>
          <w:bCs/>
          <w:sz w:val="24"/>
          <w:szCs w:val="22"/>
          <w:lang w:val="en-US" w:eastAsia="zh-CN"/>
        </w:rPr>
        <w:t>综合能力</w:t>
      </w:r>
      <w:r>
        <w:rPr>
          <w:b/>
          <w:bCs/>
          <w:sz w:val="24"/>
          <w:szCs w:val="22"/>
        </w:rPr>
        <w:t>1</w:t>
      </w:r>
      <w:r>
        <w:rPr>
          <w:rFonts w:hint="eastAsia"/>
          <w:b/>
          <w:bCs/>
          <w:sz w:val="24"/>
          <w:szCs w:val="22"/>
          <w:lang w:val="en-US" w:eastAsia="zh-CN"/>
        </w:rPr>
        <w:t>2</w:t>
      </w:r>
      <w:r>
        <w:rPr>
          <w:rFonts w:hint="eastAsia"/>
          <w:b/>
          <w:bCs/>
          <w:sz w:val="24"/>
          <w:szCs w:val="22"/>
        </w:rPr>
        <w:t>分</w:t>
      </w:r>
    </w:p>
    <w:bookmarkEnd w:id="124"/>
    <w:bookmarkEnd w:id="125"/>
    <w:tbl>
      <w:tblPr>
        <w:tblStyle w:val="74"/>
        <w:tblW w:w="94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0"/>
        <w:gridCol w:w="1758"/>
        <w:gridCol w:w="855"/>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10"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00" w:lineRule="exact"/>
              <w:ind w:left="0" w:right="0"/>
              <w:jc w:val="center"/>
              <w:rPr>
                <w:color w:val="000000"/>
                <w:sz w:val="24"/>
                <w:szCs w:val="22"/>
                <w:lang w:val="en-US"/>
              </w:rPr>
            </w:pPr>
            <w:r>
              <w:rPr>
                <w:rFonts w:hint="eastAsia" w:ascii="Calibri" w:hAnsi="Calibri" w:eastAsia="宋体" w:cs="宋体"/>
                <w:color w:val="000000"/>
                <w:kern w:val="0"/>
                <w:sz w:val="24"/>
                <w:szCs w:val="22"/>
                <w:lang w:val="en-US" w:eastAsia="zh-CN" w:bidi="ar"/>
              </w:rPr>
              <w:t>序号</w:t>
            </w:r>
          </w:p>
        </w:tc>
        <w:tc>
          <w:tcPr>
            <w:tcW w:w="17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00" w:lineRule="exact"/>
              <w:ind w:left="0" w:right="0"/>
              <w:jc w:val="center"/>
              <w:rPr>
                <w:color w:val="000000"/>
                <w:sz w:val="24"/>
                <w:szCs w:val="22"/>
                <w:lang w:val="en-US"/>
              </w:rPr>
            </w:pPr>
            <w:r>
              <w:rPr>
                <w:rFonts w:hint="eastAsia" w:ascii="Calibri" w:hAnsi="Calibri" w:eastAsia="宋体" w:cs="宋体"/>
                <w:color w:val="000000"/>
                <w:kern w:val="0"/>
                <w:sz w:val="24"/>
                <w:szCs w:val="22"/>
                <w:lang w:val="en-US" w:eastAsia="zh-CN" w:bidi="ar"/>
              </w:rPr>
              <w:t>评审因素</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00" w:lineRule="exact"/>
              <w:ind w:left="0" w:right="0"/>
              <w:jc w:val="center"/>
              <w:rPr>
                <w:color w:val="000000"/>
                <w:sz w:val="24"/>
                <w:szCs w:val="22"/>
                <w:lang w:val="en-US"/>
              </w:rPr>
            </w:pPr>
            <w:r>
              <w:rPr>
                <w:rFonts w:hint="eastAsia" w:ascii="Calibri" w:hAnsi="Calibri" w:eastAsia="宋体" w:cs="宋体"/>
                <w:color w:val="000000"/>
                <w:kern w:val="0"/>
                <w:sz w:val="24"/>
                <w:szCs w:val="22"/>
                <w:lang w:val="en-US" w:eastAsia="zh-CN" w:bidi="ar"/>
              </w:rPr>
              <w:t>权值</w:t>
            </w:r>
          </w:p>
        </w:tc>
        <w:tc>
          <w:tcPr>
            <w:tcW w:w="60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00" w:lineRule="exact"/>
              <w:ind w:left="0" w:right="0"/>
              <w:jc w:val="center"/>
              <w:rPr>
                <w:color w:val="000000"/>
                <w:sz w:val="24"/>
                <w:szCs w:val="22"/>
                <w:lang w:val="en-US"/>
              </w:rPr>
            </w:pPr>
            <w:r>
              <w:rPr>
                <w:rFonts w:hint="eastAsia" w:ascii="Calibri" w:hAnsi="Calibri" w:eastAsia="宋体" w:cs="宋体"/>
                <w:color w:val="000000"/>
                <w:kern w:val="0"/>
                <w:sz w:val="24"/>
                <w:szCs w:val="22"/>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057"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color w:val="000000"/>
                <w:sz w:val="24"/>
                <w:szCs w:val="22"/>
                <w:lang w:val="en-US"/>
              </w:rPr>
            </w:pPr>
            <w:r>
              <w:rPr>
                <w:rFonts w:hint="default" w:ascii="Times New Roman" w:hAnsi="Times New Roman" w:eastAsia="宋体" w:cs="Times New Roman"/>
                <w:color w:val="000000"/>
                <w:kern w:val="2"/>
                <w:sz w:val="24"/>
                <w:szCs w:val="20"/>
                <w:lang w:val="en-US" w:eastAsia="zh-CN" w:bidi="ar"/>
              </w:rPr>
              <w:t>1</w:t>
            </w:r>
          </w:p>
        </w:tc>
        <w:tc>
          <w:tcPr>
            <w:tcW w:w="17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uppressAutoHyphens/>
              <w:spacing w:before="0" w:beforeAutospacing="0" w:after="0" w:afterAutospacing="0"/>
              <w:ind w:left="0" w:right="0"/>
              <w:jc w:val="center"/>
              <w:rPr>
                <w:color w:val="000000"/>
                <w:sz w:val="24"/>
                <w:szCs w:val="22"/>
                <w:lang w:val="en-US"/>
              </w:rPr>
            </w:pPr>
            <w:r>
              <w:rPr>
                <w:rFonts w:hint="eastAsia" w:ascii="宋体" w:hAnsi="宋体" w:eastAsia="宋体" w:cs="宋体"/>
                <w:color w:val="000000"/>
                <w:kern w:val="2"/>
                <w:sz w:val="24"/>
                <w:szCs w:val="24"/>
                <w:lang w:val="en-US" w:eastAsia="zh-CN" w:bidi="ar"/>
              </w:rPr>
              <w:t>商务条件响应性</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uppressAutoHyphens/>
              <w:spacing w:before="0" w:beforeAutospacing="0" w:after="0" w:afterAutospacing="0" w:line="240" w:lineRule="atLeast"/>
              <w:ind w:left="0" w:right="0"/>
              <w:jc w:val="center"/>
              <w:rPr>
                <w:color w:val="000000"/>
                <w:sz w:val="24"/>
                <w:szCs w:val="22"/>
                <w:lang w:val="en-US"/>
              </w:rPr>
            </w:pPr>
            <w:r>
              <w:rPr>
                <w:rFonts w:hint="eastAsia" w:ascii="宋体" w:hAnsi="宋体" w:eastAsia="宋体" w:cs="宋体"/>
                <w:color w:val="000000"/>
                <w:kern w:val="2"/>
                <w:sz w:val="24"/>
                <w:szCs w:val="24"/>
                <w:lang w:val="en-US" w:eastAsia="zh-CN" w:bidi="ar"/>
              </w:rPr>
              <w:t>4分</w:t>
            </w:r>
          </w:p>
        </w:tc>
        <w:tc>
          <w:tcPr>
            <w:tcW w:w="60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color w:val="000000"/>
                <w:sz w:val="24"/>
                <w:szCs w:val="22"/>
                <w:lang w:val="en-US"/>
              </w:rPr>
            </w:pPr>
            <w:r>
              <w:rPr>
                <w:rFonts w:hint="eastAsia" w:ascii="宋体" w:hAnsi="宋体" w:eastAsia="宋体" w:cs="宋体"/>
                <w:color w:val="000000"/>
                <w:kern w:val="2"/>
                <w:sz w:val="24"/>
                <w:szCs w:val="24"/>
                <w:lang w:val="en-US" w:eastAsia="zh-CN" w:bidi="ar"/>
              </w:rPr>
              <w:t>供应商对磋商文件中合同条款等商务条件完全响应的得4分；有负偏离条款，每项扣0.2分。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629" w:hRule="atLeast"/>
          <w:jc w:val="center"/>
        </w:trPr>
        <w:tc>
          <w:tcPr>
            <w:tcW w:w="7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color w:val="000000"/>
                <w:sz w:val="24"/>
                <w:szCs w:val="22"/>
                <w:lang w:val="en-US"/>
              </w:rPr>
            </w:pPr>
            <w:r>
              <w:rPr>
                <w:rFonts w:hint="default" w:ascii="Times New Roman" w:hAnsi="Times New Roman" w:eastAsia="宋体" w:cs="Times New Roman"/>
                <w:color w:val="000000"/>
                <w:kern w:val="2"/>
                <w:sz w:val="24"/>
                <w:szCs w:val="20"/>
                <w:lang w:val="en-US" w:eastAsia="zh-CN" w:bidi="ar"/>
              </w:rPr>
              <w:t>2</w:t>
            </w:r>
          </w:p>
        </w:tc>
        <w:tc>
          <w:tcPr>
            <w:tcW w:w="175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uppressAutoHyphens/>
              <w:spacing w:before="0" w:beforeAutospacing="0" w:after="0" w:afterAutospacing="0"/>
              <w:ind w:left="0" w:right="0"/>
              <w:jc w:val="center"/>
              <w:rPr>
                <w:color w:val="000000"/>
                <w:sz w:val="24"/>
                <w:szCs w:val="22"/>
                <w:lang w:val="en-US"/>
              </w:rPr>
            </w:pPr>
            <w:r>
              <w:rPr>
                <w:rFonts w:hint="eastAsia" w:ascii="宋体" w:hAnsi="宋体" w:eastAsia="宋体" w:cs="宋体"/>
                <w:color w:val="000000"/>
                <w:kern w:val="2"/>
                <w:sz w:val="24"/>
                <w:szCs w:val="24"/>
                <w:lang w:val="en-US" w:eastAsia="zh-CN" w:bidi="ar"/>
              </w:rPr>
              <w:t>业绩情况</w:t>
            </w:r>
          </w:p>
        </w:tc>
        <w:tc>
          <w:tcPr>
            <w:tcW w:w="85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uppressAutoHyphens/>
              <w:spacing w:before="0" w:beforeAutospacing="0" w:after="0" w:afterAutospacing="0" w:line="240" w:lineRule="atLeast"/>
              <w:ind w:left="0" w:right="0"/>
              <w:jc w:val="center"/>
              <w:rPr>
                <w:color w:val="000000"/>
                <w:sz w:val="24"/>
                <w:szCs w:val="22"/>
                <w:lang w:val="en-US"/>
              </w:rPr>
            </w:pPr>
            <w:r>
              <w:rPr>
                <w:rFonts w:hint="eastAsia" w:ascii="宋体" w:hAnsi="宋体" w:eastAsia="宋体" w:cs="宋体"/>
                <w:color w:val="000000"/>
                <w:kern w:val="2"/>
                <w:sz w:val="24"/>
                <w:szCs w:val="24"/>
                <w:lang w:val="en-US" w:eastAsia="zh-CN" w:bidi="ar"/>
              </w:rPr>
              <w:t>8分</w:t>
            </w:r>
          </w:p>
        </w:tc>
        <w:tc>
          <w:tcPr>
            <w:tcW w:w="609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left"/>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供应商2022年1月1日至今（以合同签订日期为准）承担过保安服务项目的业绩，有一个得2分，最高得8分。</w:t>
            </w:r>
          </w:p>
          <w:p>
            <w:pPr>
              <w:keepNext w:val="0"/>
              <w:keepLines w:val="0"/>
              <w:widowControl w:val="0"/>
              <w:suppressLineNumbers w:val="0"/>
              <w:spacing w:before="0" w:beforeAutospacing="0" w:after="0" w:afterAutospacing="0" w:line="440" w:lineRule="exact"/>
              <w:ind w:left="0" w:right="0"/>
              <w:jc w:val="left"/>
              <w:rPr>
                <w:color w:val="000000"/>
                <w:sz w:val="24"/>
                <w:szCs w:val="22"/>
                <w:lang w:val="en-US"/>
              </w:rPr>
            </w:pPr>
            <w:r>
              <w:rPr>
                <w:rFonts w:hint="eastAsia" w:ascii="宋体" w:hAnsi="宋体" w:eastAsia="宋体" w:cs="宋体"/>
                <w:b/>
                <w:bCs w:val="0"/>
                <w:color w:val="000000"/>
                <w:kern w:val="2"/>
                <w:sz w:val="24"/>
                <w:szCs w:val="24"/>
                <w:lang w:val="en-US" w:eastAsia="zh-CN" w:bidi="ar"/>
              </w:rPr>
              <w:t>注：响应文件中须提供业绩相关合同（包括合同首页、合同具体内容页、标的金额所在页、签字盖章页）扫描件，未提供的不得分。</w:t>
            </w:r>
          </w:p>
        </w:tc>
      </w:tr>
    </w:tbl>
    <w:p>
      <w:pPr>
        <w:spacing w:line="440" w:lineRule="exact"/>
        <w:ind w:firstLine="482"/>
        <w:rPr>
          <w:b/>
          <w:bCs/>
          <w:sz w:val="24"/>
          <w:szCs w:val="22"/>
        </w:rPr>
      </w:pPr>
      <w:r>
        <w:rPr>
          <w:rFonts w:hint="eastAsia"/>
          <w:b/>
          <w:bCs/>
          <w:sz w:val="24"/>
          <w:szCs w:val="22"/>
        </w:rPr>
        <w:t>备注：供应商</w:t>
      </w:r>
      <w:r>
        <w:rPr>
          <w:b/>
          <w:bCs/>
          <w:sz w:val="24"/>
          <w:szCs w:val="22"/>
        </w:rPr>
        <w:t>在</w:t>
      </w:r>
      <w:r>
        <w:rPr>
          <w:rFonts w:hint="eastAsia"/>
          <w:b/>
          <w:bCs/>
          <w:sz w:val="24"/>
          <w:szCs w:val="22"/>
        </w:rPr>
        <w:t>制作响应文件时请按磋商文件规定的顺序编制，简洁</w:t>
      </w:r>
      <w:r>
        <w:rPr>
          <w:b/>
          <w:bCs/>
          <w:sz w:val="24"/>
          <w:szCs w:val="22"/>
        </w:rPr>
        <w:t>、明</w:t>
      </w:r>
      <w:r>
        <w:rPr>
          <w:rFonts w:hint="eastAsia"/>
          <w:b/>
          <w:bCs/>
          <w:sz w:val="24"/>
          <w:szCs w:val="22"/>
        </w:rPr>
        <w:t>了</w:t>
      </w:r>
      <w:r>
        <w:rPr>
          <w:b/>
          <w:bCs/>
          <w:sz w:val="24"/>
          <w:szCs w:val="22"/>
        </w:rPr>
        <w:t>，</w:t>
      </w:r>
      <w:r>
        <w:rPr>
          <w:rFonts w:hint="eastAsia"/>
          <w:b/>
          <w:bCs/>
          <w:sz w:val="24"/>
          <w:szCs w:val="22"/>
        </w:rPr>
        <w:t>添加响应文件目录、页码、书签等，便于评标小组评审查阅。</w:t>
      </w:r>
    </w:p>
    <w:p>
      <w:pPr>
        <w:tabs>
          <w:tab w:val="left" w:pos="2870"/>
        </w:tabs>
        <w:spacing w:line="400" w:lineRule="exact"/>
        <w:rPr>
          <w:b/>
          <w:bCs/>
          <w:sz w:val="28"/>
          <w:szCs w:val="28"/>
        </w:rPr>
      </w:pPr>
      <w:r>
        <w:rPr>
          <w:b/>
          <w:bCs/>
          <w:sz w:val="28"/>
          <w:szCs w:val="28"/>
        </w:rPr>
        <w:t>三、政府采购政策：</w:t>
      </w:r>
    </w:p>
    <w:p>
      <w:pPr>
        <w:spacing w:line="440" w:lineRule="exact"/>
        <w:ind w:firstLine="241"/>
        <w:rPr>
          <w:b/>
          <w:sz w:val="24"/>
          <w:szCs w:val="24"/>
        </w:rPr>
      </w:pPr>
      <w:r>
        <w:rPr>
          <w:b/>
          <w:sz w:val="24"/>
          <w:szCs w:val="24"/>
        </w:rPr>
        <w:t>1、落实政府采购政策需满足的资格要求：</w:t>
      </w:r>
    </w:p>
    <w:p>
      <w:pPr>
        <w:spacing w:line="440" w:lineRule="exact"/>
        <w:ind w:firstLine="482"/>
        <w:rPr>
          <w:b/>
          <w:bCs/>
          <w:sz w:val="24"/>
          <w:szCs w:val="24"/>
        </w:rPr>
      </w:pPr>
      <w:r>
        <w:rPr>
          <w:b/>
          <w:bCs/>
          <w:sz w:val="24"/>
          <w:szCs w:val="24"/>
        </w:rPr>
        <w:t>（1）本项目专门面向中小企业采购，所属行业为</w:t>
      </w:r>
      <w:r>
        <w:rPr>
          <w:rFonts w:hint="eastAsia"/>
          <w:b/>
          <w:sz w:val="24"/>
          <w:szCs w:val="24"/>
        </w:rPr>
        <w:t>租赁和商务服务业</w:t>
      </w:r>
      <w:r>
        <w:rPr>
          <w:b/>
          <w:bCs/>
          <w:sz w:val="24"/>
          <w:szCs w:val="24"/>
        </w:rPr>
        <w:t>。</w:t>
      </w:r>
    </w:p>
    <w:p>
      <w:pPr>
        <w:spacing w:line="440" w:lineRule="exact"/>
        <w:ind w:firstLine="480"/>
        <w:rPr>
          <w:sz w:val="24"/>
          <w:szCs w:val="24"/>
        </w:rPr>
      </w:pPr>
      <w:r>
        <w:rPr>
          <w:sz w:val="24"/>
          <w:szCs w:val="24"/>
        </w:rPr>
        <w:t>（2）在</w:t>
      </w:r>
      <w:r>
        <w:rPr>
          <w:rFonts w:hint="eastAsia"/>
          <w:sz w:val="24"/>
          <w:szCs w:val="24"/>
        </w:rPr>
        <w:t>响应文件</w:t>
      </w:r>
      <w:r>
        <w:rPr>
          <w:sz w:val="24"/>
          <w:szCs w:val="24"/>
        </w:rPr>
        <w:t>中须提供《中小企业声明函》。（填报严格按工信部联企业〔2011〕300号通知中的《中小企业划型标准规定》进行，中小企业规模类型可进入小程序http://202.106.120.146/baosong/appweb/orgScale.html进行自测）。</w:t>
      </w:r>
    </w:p>
    <w:p>
      <w:pPr>
        <w:spacing w:line="440" w:lineRule="exact"/>
        <w:ind w:firstLine="480"/>
        <w:rPr>
          <w:sz w:val="24"/>
          <w:szCs w:val="24"/>
        </w:rPr>
      </w:pPr>
      <w:r>
        <w:rPr>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pPr>
        <w:spacing w:line="440" w:lineRule="exact"/>
        <w:ind w:firstLine="480"/>
        <w:rPr>
          <w:sz w:val="24"/>
          <w:szCs w:val="24"/>
        </w:rPr>
      </w:pPr>
      <w:r>
        <w:rPr>
          <w:rFonts w:hint="eastAsia"/>
          <w:sz w:val="24"/>
          <w:szCs w:val="24"/>
        </w:rPr>
        <w:t>（4）享受政府采购支持政策的残疾人福利性单位应当同时满足以下条件：</w:t>
      </w:r>
    </w:p>
    <w:p>
      <w:pPr>
        <w:spacing w:line="440" w:lineRule="exact"/>
        <w:ind w:firstLine="480"/>
        <w:rPr>
          <w:sz w:val="24"/>
          <w:szCs w:val="24"/>
        </w:rPr>
      </w:pPr>
      <w:r>
        <w:rPr>
          <w:rFonts w:hint="eastAsia"/>
          <w:sz w:val="24"/>
          <w:szCs w:val="24"/>
        </w:rPr>
        <w:t>安置的残疾人占本单位在职职工人数的比例不低于25%（含25%），并且安置的残疾人人数不少于10人（含10人）；依法与安置的每位残疾人签订了一年以上（含一年）的劳动合同或服务协议；</w:t>
      </w:r>
    </w:p>
    <w:p>
      <w:pPr>
        <w:spacing w:line="440" w:lineRule="exact"/>
        <w:ind w:firstLine="360"/>
        <w:rPr>
          <w:sz w:val="24"/>
        </w:rPr>
      </w:pPr>
      <w:r>
        <w:rPr>
          <w:rFonts w:hint="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pPr>
        <w:spacing w:line="440" w:lineRule="exact"/>
        <w:ind w:firstLine="360"/>
        <w:rPr>
          <w:sz w:val="24"/>
        </w:rPr>
      </w:pPr>
      <w:r>
        <w:rPr>
          <w:rFonts w:hint="eastAsia"/>
          <w:sz w:val="24"/>
        </w:rPr>
        <w:t>提供本单位制造的货物、承担的工程或者服务，或者提供其他残疾人福利性单位制造的货物（不包括使用非残疾人福利性单位注册商标的货物）。</w:t>
      </w:r>
    </w:p>
    <w:p>
      <w:pPr>
        <w:spacing w:line="440" w:lineRule="exact"/>
        <w:ind w:firstLine="360"/>
        <w:rPr>
          <w:sz w:val="24"/>
        </w:rPr>
      </w:pPr>
      <w:r>
        <w:rPr>
          <w:rFonts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pacing w:after="160" w:line="400" w:lineRule="exact"/>
        <w:ind w:firstLine="480"/>
        <w:rPr>
          <w:sz w:val="24"/>
          <w:szCs w:val="24"/>
        </w:rPr>
      </w:pPr>
      <w:r>
        <w:rPr>
          <w:sz w:val="24"/>
          <w:szCs w:val="24"/>
        </w:rPr>
        <w:t>（5）中标、中标人为</w:t>
      </w:r>
      <w:r>
        <w:rPr>
          <w:rFonts w:hint="eastAsia"/>
          <w:sz w:val="24"/>
          <w:szCs w:val="24"/>
        </w:rPr>
        <w:t>中小</w:t>
      </w:r>
      <w:r>
        <w:rPr>
          <w:sz w:val="24"/>
          <w:szCs w:val="24"/>
        </w:rPr>
        <w:t>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pPr>
        <w:spacing w:line="440" w:lineRule="exact"/>
        <w:rPr>
          <w:rFonts w:cs="宋体"/>
          <w:b/>
          <w:bCs/>
          <w:sz w:val="28"/>
          <w:szCs w:val="28"/>
          <w:lang w:val="zh-CN"/>
        </w:rPr>
      </w:pPr>
      <w:r>
        <w:rPr>
          <w:rFonts w:cs="宋体"/>
          <w:b/>
          <w:bCs/>
          <w:sz w:val="28"/>
          <w:szCs w:val="28"/>
          <w:lang w:val="zh-CN"/>
        </w:rPr>
        <w:t>四、信用记录：</w:t>
      </w:r>
    </w:p>
    <w:p>
      <w:pPr>
        <w:spacing w:line="440" w:lineRule="exact"/>
        <w:ind w:firstLine="240"/>
        <w:rPr>
          <w:sz w:val="24"/>
          <w:szCs w:val="24"/>
        </w:rPr>
      </w:pPr>
      <w:r>
        <w:rPr>
          <w:sz w:val="24"/>
          <w:szCs w:val="24"/>
        </w:rPr>
        <w:t>根据政府采购法及相关法规，以及</w:t>
      </w:r>
      <w:r>
        <w:rPr>
          <w:rFonts w:hint="eastAsia"/>
          <w:sz w:val="24"/>
          <w:szCs w:val="24"/>
        </w:rPr>
        <w:t>《国务院关于建立完善守信联合激励和失信联合惩戒制度加快推进社会诚信体系建设的指导意见》（国发〔</w:t>
      </w:r>
      <w:r>
        <w:rPr>
          <w:sz w:val="24"/>
          <w:szCs w:val="24"/>
        </w:rPr>
        <w:t>2016〕33 号）、财政部《关于在政府采购活动中查询及使用信用记录有</w:t>
      </w:r>
      <w:r>
        <w:rPr>
          <w:rFonts w:hint="eastAsia"/>
          <w:sz w:val="24"/>
          <w:szCs w:val="24"/>
        </w:rPr>
        <w:t>关问题的通知》（财库〔</w:t>
      </w:r>
      <w:r>
        <w:rPr>
          <w:sz w:val="24"/>
          <w:szCs w:val="24"/>
        </w:rPr>
        <w:t>2016〕125 号）、江苏省财政厅《关于做</w:t>
      </w:r>
      <w:r>
        <w:rPr>
          <w:rFonts w:hint="eastAsia"/>
          <w:sz w:val="24"/>
          <w:szCs w:val="24"/>
        </w:rPr>
        <w:t>好政府采购信用信息查询使用及登记等工作的通知》（苏财购〔</w:t>
      </w:r>
      <w:r>
        <w:rPr>
          <w:sz w:val="24"/>
          <w:szCs w:val="24"/>
        </w:rPr>
        <w:t>2016〕50 号）等文件的规定，我们将依法对</w:t>
      </w:r>
      <w:r>
        <w:rPr>
          <w:rFonts w:hint="eastAsia"/>
          <w:sz w:val="24"/>
          <w:szCs w:val="24"/>
          <w:lang w:val="en-US" w:eastAsia="zh-CN"/>
        </w:rPr>
        <w:t>供应商</w:t>
      </w:r>
      <w:r>
        <w:rPr>
          <w:sz w:val="24"/>
          <w:szCs w:val="24"/>
        </w:rPr>
        <w:t>进行信用查询，凡经</w:t>
      </w:r>
      <w:r>
        <w:rPr>
          <w:rFonts w:hint="eastAsia"/>
          <w:sz w:val="24"/>
          <w:szCs w:val="24"/>
        </w:rPr>
        <w:t>评标</w:t>
      </w:r>
      <w:r>
        <w:rPr>
          <w:sz w:val="24"/>
          <w:szCs w:val="24"/>
        </w:rPr>
        <w:t>小组确认不符合政府采购相关法律法规规定的，将拒绝其参与政府采购活动。</w:t>
      </w:r>
    </w:p>
    <w:p>
      <w:pPr>
        <w:spacing w:line="440" w:lineRule="exact"/>
        <w:ind w:firstLine="240"/>
        <w:rPr>
          <w:sz w:val="24"/>
          <w:szCs w:val="24"/>
        </w:rPr>
      </w:pPr>
      <w:r>
        <w:rPr>
          <w:rFonts w:hint="eastAsia"/>
          <w:sz w:val="24"/>
          <w:szCs w:val="24"/>
        </w:rPr>
        <w:t>1、查询时间和渠道：</w:t>
      </w:r>
    </w:p>
    <w:p>
      <w:pPr>
        <w:spacing w:line="440" w:lineRule="exact"/>
        <w:ind w:firstLine="240"/>
        <w:rPr>
          <w:sz w:val="24"/>
        </w:rPr>
      </w:pPr>
      <w:r>
        <w:rPr>
          <w:rFonts w:hint="eastAsia"/>
          <w:sz w:val="24"/>
          <w:szCs w:val="24"/>
        </w:rPr>
        <w:t>代理机构将在响应文件提交截止时间后，通</w:t>
      </w:r>
      <w:r>
        <w:rPr>
          <w:sz w:val="24"/>
          <w:szCs w:val="24"/>
        </w:rPr>
        <w:t>过中国政府采购网 （http://www.ccgp.gov.cn/search/cr/）、信用中国</w:t>
      </w:r>
      <w:r>
        <w:rPr>
          <w:rFonts w:hint="eastAsia"/>
          <w:sz w:val="24"/>
          <w:szCs w:val="24"/>
        </w:rPr>
        <w:t>（</w:t>
      </w:r>
      <w:r>
        <w:rPr>
          <w:sz w:val="24"/>
          <w:szCs w:val="24"/>
        </w:rPr>
        <w:t>https://www.creditchina.gov.cn/）、信用江苏</w:t>
      </w:r>
      <w:r>
        <w:rPr>
          <w:rFonts w:hint="eastAsia"/>
          <w:sz w:val="24"/>
          <w:szCs w:val="24"/>
        </w:rPr>
        <w:t>（</w:t>
      </w:r>
      <w:r>
        <w:rPr>
          <w:sz w:val="24"/>
          <w:szCs w:val="24"/>
        </w:rPr>
        <w:t>http://credit.jiangsu.gov.cn/）、信用中国（江苏苏州）</w:t>
      </w:r>
      <w:r>
        <w:rPr>
          <w:rFonts w:hint="eastAsia"/>
          <w:sz w:val="24"/>
          <w:szCs w:val="24"/>
        </w:rPr>
        <w:t>（</w:t>
      </w:r>
      <w:r>
        <w:rPr>
          <w:sz w:val="24"/>
          <w:szCs w:val="24"/>
        </w:rPr>
        <w:t>https://credit.suzhou.gov.cn/）等渠道查询</w:t>
      </w:r>
      <w:r>
        <w:rPr>
          <w:rFonts w:hint="eastAsia"/>
          <w:sz w:val="24"/>
          <w:szCs w:val="24"/>
          <w:lang w:val="en-US" w:eastAsia="zh-CN"/>
        </w:rPr>
        <w:t>供应商</w:t>
      </w:r>
      <w:r>
        <w:rPr>
          <w:sz w:val="24"/>
          <w:szCs w:val="24"/>
        </w:rPr>
        <w:t>的信用记录</w:t>
      </w:r>
      <w:r>
        <w:rPr>
          <w:rFonts w:hint="eastAsia"/>
          <w:sz w:val="24"/>
          <w:szCs w:val="24"/>
        </w:rPr>
        <w:t>，并将查询结果递交评标小组。</w:t>
      </w:r>
    </w:p>
    <w:p>
      <w:pPr>
        <w:spacing w:line="440" w:lineRule="exact"/>
        <w:ind w:firstLine="240"/>
        <w:rPr>
          <w:sz w:val="24"/>
        </w:rPr>
      </w:pPr>
      <w:r>
        <w:rPr>
          <w:rFonts w:hint="eastAsia"/>
          <w:sz w:val="24"/>
        </w:rPr>
        <w:t>2、信用记录使用规则：</w:t>
      </w:r>
    </w:p>
    <w:p>
      <w:pPr>
        <w:spacing w:line="440" w:lineRule="exact"/>
        <w:ind w:firstLine="240"/>
        <w:rPr>
          <w:sz w:val="24"/>
          <w:szCs w:val="24"/>
        </w:rPr>
      </w:pPr>
      <w:r>
        <w:rPr>
          <w:rFonts w:hint="eastAsia"/>
          <w:sz w:val="24"/>
          <w:szCs w:val="24"/>
        </w:rPr>
        <w:t>代理机构应根据查询结果对</w:t>
      </w:r>
      <w:r>
        <w:rPr>
          <w:rFonts w:hint="eastAsia"/>
          <w:sz w:val="24"/>
          <w:szCs w:val="24"/>
          <w:lang w:val="en-US" w:eastAsia="zh-CN"/>
        </w:rPr>
        <w:t>供应商</w:t>
      </w:r>
      <w:r>
        <w:rPr>
          <w:rFonts w:hint="eastAsia"/>
          <w:sz w:val="24"/>
          <w:szCs w:val="24"/>
        </w:rPr>
        <w:t>的不良信用记录逐项甄别确认。按照《中华人民共和国政府采购法》第二十二条规定，下列信用记录属于应依法拒绝</w:t>
      </w:r>
      <w:r>
        <w:rPr>
          <w:rFonts w:hint="eastAsia"/>
          <w:sz w:val="24"/>
          <w:szCs w:val="24"/>
          <w:lang w:val="en-US" w:eastAsia="zh-CN"/>
        </w:rPr>
        <w:t>供应商</w:t>
      </w:r>
      <w:r>
        <w:rPr>
          <w:rFonts w:hint="eastAsia"/>
          <w:sz w:val="24"/>
          <w:szCs w:val="24"/>
        </w:rPr>
        <w:t>参加政府采购的失信信息：</w:t>
      </w:r>
    </w:p>
    <w:p>
      <w:pPr>
        <w:spacing w:line="440" w:lineRule="exact"/>
        <w:ind w:firstLine="240"/>
        <w:rPr>
          <w:sz w:val="24"/>
          <w:szCs w:val="24"/>
        </w:rPr>
      </w:pPr>
      <w:r>
        <w:rPr>
          <w:rFonts w:hint="eastAsia"/>
          <w:sz w:val="24"/>
          <w:szCs w:val="24"/>
        </w:rPr>
        <w:t>（一）政府采购严重违法失信行为的适用情形</w:t>
      </w:r>
    </w:p>
    <w:p>
      <w:pPr>
        <w:spacing w:line="440" w:lineRule="exact"/>
        <w:ind w:firstLine="240"/>
        <w:rPr>
          <w:sz w:val="24"/>
          <w:szCs w:val="24"/>
        </w:rPr>
      </w:pPr>
      <w:r>
        <w:rPr>
          <w:rFonts w:hint="eastAsia"/>
          <w:sz w:val="24"/>
          <w:szCs w:val="24"/>
        </w:rPr>
        <w:t>供应商在三年内受到财政部门作出下列情形之一的行政处罚，列入政府采购严重违法失信行为记录名单。主要</w:t>
      </w:r>
      <w:r>
        <w:rPr>
          <w:sz w:val="24"/>
          <w:szCs w:val="24"/>
        </w:rPr>
        <w:t>包括：</w:t>
      </w:r>
    </w:p>
    <w:p>
      <w:pPr>
        <w:spacing w:line="440" w:lineRule="exact"/>
        <w:ind w:firstLine="240"/>
        <w:rPr>
          <w:sz w:val="24"/>
          <w:szCs w:val="24"/>
        </w:rPr>
      </w:pPr>
      <w:r>
        <w:rPr>
          <w:sz w:val="24"/>
          <w:szCs w:val="24"/>
        </w:rPr>
        <w:t>1</w:t>
      </w:r>
      <w:r>
        <w:rPr>
          <w:rFonts w:hint="eastAsia"/>
          <w:sz w:val="24"/>
          <w:szCs w:val="24"/>
        </w:rPr>
        <w:t>）</w:t>
      </w:r>
      <w:r>
        <w:rPr>
          <w:rFonts w:hint="eastAsia"/>
          <w:bCs/>
          <w:sz w:val="24"/>
          <w:szCs w:val="24"/>
        </w:rPr>
        <w:t>200万元以上罚款</w:t>
      </w:r>
      <w:r>
        <w:rPr>
          <w:rFonts w:hint="eastAsia"/>
          <w:sz w:val="24"/>
          <w:szCs w:val="24"/>
        </w:rPr>
        <w:t>；</w:t>
      </w:r>
    </w:p>
    <w:p>
      <w:pPr>
        <w:spacing w:line="440" w:lineRule="exact"/>
        <w:ind w:firstLine="240"/>
        <w:rPr>
          <w:sz w:val="24"/>
          <w:szCs w:val="24"/>
        </w:rPr>
      </w:pPr>
      <w:r>
        <w:rPr>
          <w:sz w:val="24"/>
          <w:szCs w:val="24"/>
        </w:rPr>
        <w:t>2</w:t>
      </w:r>
      <w:r>
        <w:rPr>
          <w:rFonts w:hint="eastAsia"/>
          <w:sz w:val="24"/>
          <w:szCs w:val="24"/>
        </w:rPr>
        <w:t>）在一至三年内禁止参加政府采购活动（处罚期限届满</w:t>
      </w:r>
      <w:r>
        <w:rPr>
          <w:sz w:val="24"/>
          <w:szCs w:val="24"/>
        </w:rPr>
        <w:t>的除外）；</w:t>
      </w:r>
    </w:p>
    <w:p>
      <w:pPr>
        <w:spacing w:line="440" w:lineRule="exact"/>
        <w:ind w:firstLine="240"/>
        <w:rPr>
          <w:sz w:val="24"/>
          <w:szCs w:val="24"/>
        </w:rPr>
      </w:pPr>
      <w:r>
        <w:rPr>
          <w:rFonts w:hint="eastAsia"/>
          <w:sz w:val="24"/>
          <w:szCs w:val="24"/>
        </w:rPr>
        <w:t>二、政府采购严重违法失信行为信息记录的主要内容</w:t>
      </w:r>
    </w:p>
    <w:p>
      <w:pPr>
        <w:spacing w:line="440" w:lineRule="exact"/>
        <w:ind w:firstLine="240"/>
        <w:rPr>
          <w:sz w:val="24"/>
          <w:szCs w:val="24"/>
        </w:rPr>
      </w:pPr>
      <w:r>
        <w:rPr>
          <w:rFonts w:hint="eastAsia"/>
          <w:sz w:val="24"/>
          <w:szCs w:val="24"/>
        </w:rPr>
        <w:t>政府采购严重违法失信行为信息记录应包括以下主要内容：</w:t>
      </w:r>
      <w:r>
        <w:rPr>
          <w:sz w:val="24"/>
          <w:szCs w:val="24"/>
        </w:rPr>
        <w:t>企业名称、企业地址、严重违法失信行为的具体情形、处罚结果、处罚依据、处罚日期和执法单位等。</w:t>
      </w:r>
    </w:p>
    <w:p>
      <w:pPr>
        <w:spacing w:line="440" w:lineRule="exact"/>
        <w:ind w:firstLine="240"/>
        <w:rPr>
          <w:sz w:val="24"/>
        </w:rPr>
      </w:pPr>
      <w:r>
        <w:rPr>
          <w:rFonts w:hint="eastAsia"/>
          <w:sz w:val="24"/>
        </w:rPr>
        <w:t>3、查询证据留存方式：</w:t>
      </w:r>
    </w:p>
    <w:p>
      <w:pPr>
        <w:spacing w:line="440" w:lineRule="exact"/>
        <w:rPr>
          <w:sz w:val="24"/>
          <w:szCs w:val="24"/>
        </w:rPr>
      </w:pPr>
      <w:r>
        <w:rPr>
          <w:rFonts w:hint="eastAsia"/>
          <w:sz w:val="24"/>
          <w:szCs w:val="24"/>
        </w:rPr>
        <w:t>对存在失信信息的</w:t>
      </w:r>
      <w:r>
        <w:rPr>
          <w:rFonts w:hint="eastAsia"/>
          <w:sz w:val="24"/>
          <w:szCs w:val="24"/>
          <w:lang w:val="en-US" w:eastAsia="zh-CN"/>
        </w:rPr>
        <w:t>供应商</w:t>
      </w:r>
      <w:r>
        <w:rPr>
          <w:rFonts w:hint="eastAsia"/>
          <w:sz w:val="24"/>
          <w:szCs w:val="24"/>
        </w:rPr>
        <w:t>，代理机构应填写《苏州市级政府采购供应商失信信息确认函》，由失信</w:t>
      </w:r>
      <w:r>
        <w:rPr>
          <w:rFonts w:hint="eastAsia"/>
          <w:sz w:val="24"/>
          <w:szCs w:val="24"/>
          <w:lang w:val="en-US" w:eastAsia="zh-CN"/>
        </w:rPr>
        <w:t>供应商</w:t>
      </w:r>
      <w:r>
        <w:rPr>
          <w:rFonts w:hint="eastAsia"/>
          <w:sz w:val="24"/>
          <w:szCs w:val="24"/>
        </w:rPr>
        <w:t>签名确认。同时，采购代理机构工作人员应根据确认的失信信息，按</w:t>
      </w:r>
      <w:r>
        <w:rPr>
          <w:sz w:val="24"/>
          <w:szCs w:val="24"/>
        </w:rPr>
        <w:t>规定</w:t>
      </w:r>
      <w:r>
        <w:rPr>
          <w:rFonts w:hint="eastAsia"/>
          <w:sz w:val="24"/>
          <w:szCs w:val="24"/>
        </w:rPr>
        <w:t>登陆到查询网站页面进行复核并打印，作为证据留存。</w:t>
      </w:r>
    </w:p>
    <w:p>
      <w:pPr>
        <w:pStyle w:val="3"/>
        <w:ind w:firstLine="904"/>
        <w:rPr>
          <w:rFonts w:ascii="Times New Roman" w:hAnsi="Times New Roman"/>
        </w:rPr>
      </w:pPr>
      <w:r>
        <w:rPr>
          <w:rFonts w:ascii="Times New Roman" w:hAnsi="Times New Roman"/>
        </w:rPr>
        <w:br w:type="page" w:clear="all"/>
      </w:r>
      <w:bookmarkStart w:id="130" w:name="_Toc3961"/>
      <w:bookmarkStart w:id="131" w:name="_Toc8697"/>
      <w:bookmarkStart w:id="132" w:name="_Toc23820"/>
      <w:r>
        <w:rPr>
          <w:rFonts w:ascii="Times New Roman" w:hAnsi="Times New Roman"/>
        </w:rPr>
        <w:t>第</w:t>
      </w:r>
      <w:r>
        <w:rPr>
          <w:rFonts w:hint="eastAsia" w:ascii="Times New Roman" w:hAnsi="Times New Roman"/>
        </w:rPr>
        <w:t>六</w:t>
      </w:r>
      <w:r>
        <w:rPr>
          <w:rFonts w:ascii="Times New Roman" w:hAnsi="Times New Roman"/>
        </w:rPr>
        <w:t xml:space="preserve">章  </w:t>
      </w:r>
      <w:bookmarkEnd w:id="126"/>
      <w:bookmarkEnd w:id="127"/>
      <w:bookmarkEnd w:id="128"/>
      <w:r>
        <w:rPr>
          <w:rFonts w:ascii="Times New Roman" w:hAnsi="Times New Roman"/>
        </w:rPr>
        <w:t>磋商响应文件格式</w:t>
      </w:r>
      <w:bookmarkEnd w:id="130"/>
      <w:bookmarkEnd w:id="131"/>
      <w:bookmarkEnd w:id="132"/>
    </w:p>
    <w:p>
      <w:pPr>
        <w:rPr>
          <w:b/>
          <w:sz w:val="44"/>
          <w:szCs w:val="44"/>
        </w:rPr>
      </w:pPr>
      <w:r>
        <w:rPr>
          <w:b/>
          <w:sz w:val="44"/>
          <w:szCs w:val="44"/>
        </w:rPr>
        <w:t>封面：</w:t>
      </w:r>
    </w:p>
    <w:p>
      <w:pPr>
        <w:ind w:firstLine="1807"/>
        <w:jc w:val="center"/>
        <w:rPr>
          <w:b/>
          <w:sz w:val="72"/>
          <w:szCs w:val="72"/>
        </w:rPr>
      </w:pPr>
    </w:p>
    <w:p>
      <w:pPr>
        <w:ind w:firstLine="1807"/>
        <w:jc w:val="center"/>
        <w:rPr>
          <w:b/>
          <w:sz w:val="72"/>
          <w:szCs w:val="72"/>
        </w:rPr>
      </w:pPr>
    </w:p>
    <w:p>
      <w:pPr>
        <w:ind w:firstLine="1807"/>
        <w:jc w:val="center"/>
        <w:rPr>
          <w:b/>
          <w:sz w:val="72"/>
          <w:szCs w:val="72"/>
        </w:rPr>
      </w:pPr>
    </w:p>
    <w:p>
      <w:pPr>
        <w:jc w:val="center"/>
        <w:rPr>
          <w:b/>
          <w:sz w:val="72"/>
          <w:szCs w:val="72"/>
        </w:rPr>
      </w:pPr>
      <w:r>
        <w:rPr>
          <w:b/>
          <w:sz w:val="72"/>
          <w:szCs w:val="72"/>
        </w:rPr>
        <w:t>磋 商 响 应 文 件</w:t>
      </w:r>
    </w:p>
    <w:p>
      <w:pPr>
        <w:ind w:firstLine="904"/>
        <w:rPr>
          <w:b/>
          <w:sz w:val="36"/>
          <w:szCs w:val="36"/>
        </w:rPr>
      </w:pPr>
    </w:p>
    <w:p>
      <w:pPr>
        <w:ind w:firstLine="904"/>
        <w:rPr>
          <w:b/>
          <w:sz w:val="36"/>
          <w:szCs w:val="36"/>
        </w:rPr>
      </w:pPr>
    </w:p>
    <w:p>
      <w:pPr>
        <w:ind w:firstLine="904"/>
        <w:rPr>
          <w:b/>
          <w:sz w:val="36"/>
          <w:szCs w:val="36"/>
        </w:rPr>
      </w:pPr>
    </w:p>
    <w:p>
      <w:pPr>
        <w:ind w:firstLine="904"/>
        <w:rPr>
          <w:b/>
          <w:sz w:val="36"/>
          <w:szCs w:val="36"/>
        </w:rPr>
      </w:pPr>
    </w:p>
    <w:p>
      <w:pPr>
        <w:ind w:firstLine="904"/>
        <w:rPr>
          <w:b/>
          <w:sz w:val="36"/>
          <w:szCs w:val="36"/>
        </w:rPr>
      </w:pPr>
    </w:p>
    <w:p>
      <w:pPr>
        <w:ind w:firstLine="904"/>
        <w:rPr>
          <w:b/>
          <w:sz w:val="36"/>
          <w:szCs w:val="36"/>
        </w:rPr>
      </w:pPr>
    </w:p>
    <w:p>
      <w:pPr>
        <w:spacing w:line="276" w:lineRule="auto"/>
        <w:ind w:firstLine="904"/>
        <w:jc w:val="center"/>
        <w:rPr>
          <w:b/>
          <w:sz w:val="36"/>
          <w:szCs w:val="36"/>
        </w:rPr>
      </w:pPr>
    </w:p>
    <w:p>
      <w:pPr>
        <w:spacing w:line="276" w:lineRule="auto"/>
        <w:jc w:val="center"/>
        <w:rPr>
          <w:rFonts w:hint="eastAsia" w:eastAsia="宋体"/>
          <w:b/>
          <w:sz w:val="40"/>
          <w:szCs w:val="40"/>
          <w:lang w:eastAsia="zh-CN"/>
        </w:rPr>
      </w:pPr>
      <w:r>
        <w:rPr>
          <w:b/>
          <w:sz w:val="40"/>
          <w:szCs w:val="40"/>
        </w:rPr>
        <w:t>项目名称：</w:t>
      </w:r>
      <w:r>
        <w:rPr>
          <w:rFonts w:hint="eastAsia"/>
          <w:b/>
          <w:sz w:val="40"/>
          <w:szCs w:val="40"/>
          <w:lang w:eastAsia="zh-CN"/>
        </w:rPr>
        <w:t>2025-2026年常熟市重要水利工程运维（运行安保服务）</w:t>
      </w:r>
    </w:p>
    <w:p>
      <w:pPr>
        <w:ind w:firstLine="904"/>
        <w:rPr>
          <w:rFonts w:hint="eastAsia" w:eastAsia="宋体"/>
          <w:b/>
          <w:sz w:val="40"/>
          <w:szCs w:val="40"/>
          <w:lang w:eastAsia="zh-CN"/>
        </w:rPr>
      </w:pPr>
      <w:r>
        <w:rPr>
          <w:b/>
          <w:sz w:val="40"/>
          <w:szCs w:val="40"/>
        </w:rPr>
        <w:t>项目编号：</w:t>
      </w:r>
      <w:r>
        <w:rPr>
          <w:rFonts w:hint="eastAsia"/>
          <w:b/>
          <w:sz w:val="40"/>
          <w:szCs w:val="40"/>
          <w:lang w:eastAsia="zh-CN"/>
        </w:rPr>
        <w:t>JSZC-320581-SZXY-C2025-0064</w:t>
      </w:r>
    </w:p>
    <w:p>
      <w:pPr>
        <w:ind w:firstLine="904"/>
        <w:rPr>
          <w:b/>
          <w:sz w:val="36"/>
          <w:szCs w:val="36"/>
        </w:rPr>
      </w:pPr>
    </w:p>
    <w:p>
      <w:pPr>
        <w:ind w:firstLine="900"/>
        <w:rPr>
          <w:sz w:val="36"/>
          <w:szCs w:val="36"/>
        </w:rPr>
      </w:pPr>
    </w:p>
    <w:p>
      <w:pPr>
        <w:ind w:firstLine="900"/>
        <w:rPr>
          <w:sz w:val="36"/>
          <w:szCs w:val="36"/>
        </w:rPr>
      </w:pPr>
    </w:p>
    <w:p>
      <w:pPr>
        <w:ind w:firstLine="900"/>
        <w:rPr>
          <w:sz w:val="36"/>
          <w:szCs w:val="36"/>
        </w:rPr>
      </w:pPr>
    </w:p>
    <w:p>
      <w:pPr>
        <w:ind w:firstLine="900"/>
        <w:rPr>
          <w:sz w:val="36"/>
          <w:szCs w:val="36"/>
        </w:rPr>
      </w:pPr>
    </w:p>
    <w:p>
      <w:pPr>
        <w:ind w:firstLine="900"/>
        <w:rPr>
          <w:sz w:val="36"/>
          <w:szCs w:val="36"/>
        </w:rPr>
      </w:pPr>
    </w:p>
    <w:p>
      <w:pPr>
        <w:ind w:firstLine="900"/>
        <w:rPr>
          <w:sz w:val="36"/>
          <w:szCs w:val="36"/>
        </w:rPr>
      </w:pPr>
    </w:p>
    <w:p>
      <w:pPr>
        <w:ind w:firstLine="900"/>
        <w:rPr>
          <w:sz w:val="36"/>
          <w:szCs w:val="36"/>
        </w:rPr>
      </w:pPr>
    </w:p>
    <w:p>
      <w:pPr>
        <w:ind w:firstLine="1807"/>
        <w:rPr>
          <w:b/>
          <w:sz w:val="36"/>
          <w:szCs w:val="36"/>
        </w:rPr>
      </w:pPr>
      <w:r>
        <w:rPr>
          <w:rFonts w:hint="eastAsia"/>
          <w:b/>
          <w:sz w:val="36"/>
          <w:szCs w:val="36"/>
        </w:rPr>
        <w:t>供 应 商</w:t>
      </w:r>
      <w:r>
        <w:rPr>
          <w:b/>
          <w:sz w:val="36"/>
          <w:szCs w:val="36"/>
        </w:rPr>
        <w:t>：</w:t>
      </w:r>
      <w:r>
        <w:rPr>
          <w:b/>
          <w:sz w:val="36"/>
          <w:szCs w:val="21"/>
          <w:u w:val="single"/>
        </w:rPr>
        <w:t>（加盖CA电子公章）</w:t>
      </w:r>
    </w:p>
    <w:p>
      <w:pPr>
        <w:ind w:firstLine="904"/>
        <w:rPr>
          <w:b/>
          <w:sz w:val="36"/>
          <w:szCs w:val="36"/>
        </w:rPr>
      </w:pPr>
    </w:p>
    <w:p>
      <w:pPr>
        <w:ind w:firstLine="1807"/>
      </w:pPr>
      <w:r>
        <w:rPr>
          <w:b/>
          <w:sz w:val="36"/>
          <w:szCs w:val="36"/>
        </w:rPr>
        <w:t xml:space="preserve">日 </w:t>
      </w:r>
      <w:r>
        <w:rPr>
          <w:rFonts w:hint="eastAsia"/>
          <w:b/>
          <w:sz w:val="36"/>
          <w:szCs w:val="36"/>
        </w:rPr>
        <w:t xml:space="preserve">   </w:t>
      </w:r>
      <w:r>
        <w:rPr>
          <w:b/>
          <w:sz w:val="36"/>
          <w:szCs w:val="36"/>
        </w:rPr>
        <w:t>期：</w:t>
      </w:r>
      <w:r>
        <w:rPr>
          <w:rFonts w:hint="eastAsia"/>
          <w:b/>
          <w:sz w:val="36"/>
          <w:szCs w:val="36"/>
        </w:rPr>
        <w:t>202</w:t>
      </w:r>
      <w:r>
        <w:rPr>
          <w:rFonts w:hint="eastAsia"/>
          <w:b/>
          <w:sz w:val="36"/>
          <w:szCs w:val="36"/>
          <w:lang w:val="en-US" w:eastAsia="zh-CN"/>
        </w:rPr>
        <w:t xml:space="preserve">6 </w:t>
      </w:r>
      <w:r>
        <w:rPr>
          <w:b/>
          <w:sz w:val="36"/>
          <w:szCs w:val="36"/>
        </w:rPr>
        <w:t>年</w:t>
      </w:r>
      <w:r>
        <w:rPr>
          <w:rFonts w:hint="eastAsia"/>
          <w:b/>
          <w:sz w:val="36"/>
          <w:szCs w:val="36"/>
        </w:rPr>
        <w:t xml:space="preserve">    </w:t>
      </w:r>
      <w:r>
        <w:rPr>
          <w:b/>
          <w:sz w:val="36"/>
          <w:szCs w:val="36"/>
        </w:rPr>
        <w:t xml:space="preserve">月   </w:t>
      </w:r>
      <w:r>
        <w:rPr>
          <w:rFonts w:hint="eastAsia"/>
          <w:b/>
          <w:sz w:val="36"/>
          <w:szCs w:val="36"/>
        </w:rPr>
        <w:t xml:space="preserve"> </w:t>
      </w:r>
      <w:r>
        <w:rPr>
          <w:b/>
          <w:sz w:val="36"/>
          <w:szCs w:val="36"/>
        </w:rPr>
        <w:t>日</w:t>
      </w:r>
    </w:p>
    <w:p>
      <w:pPr>
        <w:ind w:firstLine="1104"/>
        <w:jc w:val="center"/>
        <w:rPr>
          <w:b/>
          <w:sz w:val="44"/>
          <w:szCs w:val="44"/>
        </w:rPr>
      </w:pPr>
      <w:r>
        <w:rPr>
          <w:rFonts w:hint="eastAsia"/>
          <w:b/>
          <w:sz w:val="44"/>
          <w:szCs w:val="44"/>
        </w:rPr>
        <w:br w:type="page" w:clear="all"/>
      </w:r>
      <w:r>
        <w:rPr>
          <w:rFonts w:hint="eastAsia"/>
          <w:b/>
          <w:sz w:val="44"/>
          <w:szCs w:val="44"/>
        </w:rPr>
        <w:t>响应文件目录</w:t>
      </w:r>
    </w:p>
    <w:p>
      <w:pPr>
        <w:spacing w:line="400" w:lineRule="exact"/>
        <w:ind w:left="480"/>
        <w:rPr>
          <w:b/>
          <w:sz w:val="24"/>
        </w:rPr>
      </w:pPr>
      <w:r>
        <w:rPr>
          <w:rFonts w:hint="eastAsia"/>
          <w:b/>
          <w:sz w:val="24"/>
        </w:rPr>
        <w:t>一、基本目录</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1、报价一览表（系统格式）</w:t>
      </w:r>
    </w:p>
    <w:p>
      <w:pPr>
        <w:spacing w:line="400" w:lineRule="exact"/>
        <w:ind w:left="480"/>
        <w:rPr>
          <w:b/>
          <w:sz w:val="24"/>
        </w:rPr>
      </w:pPr>
      <w:r>
        <w:rPr>
          <w:rFonts w:hint="eastAsia"/>
          <w:b/>
          <w:sz w:val="24"/>
        </w:rPr>
        <w:t>二</w:t>
      </w:r>
      <w:r>
        <w:rPr>
          <w:b/>
          <w:sz w:val="24"/>
        </w:rPr>
        <w:t>、资格审查内容</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w:t>
      </w:r>
      <w:r>
        <w:rPr>
          <w:rFonts w:hint="eastAsia" w:ascii="宋体" w:hAnsi="宋体" w:eastAsia="宋体" w:cs="宋体"/>
          <w:color w:val="000000"/>
          <w:kern w:val="0"/>
          <w:sz w:val="24"/>
          <w:szCs w:val="24"/>
          <w:lang w:val="en-US" w:eastAsia="zh-CN" w:bidi="ar"/>
        </w:rPr>
        <w:t>满足《中华人民共和国政府采购法》第二十二条规定，并提供下列材料：</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1.1 法人或者其他组织的营业执照等证明文件；</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4"/>
          <w:lang w:val="en-US"/>
        </w:rPr>
      </w:pPr>
      <w:r>
        <w:rPr>
          <w:rFonts w:hint="eastAsia" w:ascii="宋体" w:hAnsi="宋体" w:eastAsia="宋体" w:cs="宋体"/>
          <w:color w:val="000000"/>
          <w:kern w:val="0"/>
          <w:sz w:val="24"/>
          <w:szCs w:val="22"/>
          <w:lang w:val="en-US" w:eastAsia="zh-CN" w:bidi="ar"/>
        </w:rPr>
        <w:t>1.2 最近一期的财务报告（财务报表）或金融机构（中介机构）出具的资信证明</w:t>
      </w:r>
      <w:r>
        <w:rPr>
          <w:rFonts w:hint="eastAsia" w:ascii="宋体" w:hAnsi="宋体" w:eastAsia="宋体" w:cs="宋体"/>
          <w:color w:val="000000"/>
          <w:kern w:val="0"/>
          <w:sz w:val="24"/>
          <w:szCs w:val="24"/>
          <w:lang w:val="en-US" w:eastAsia="zh-CN" w:bidi="ar"/>
        </w:rPr>
        <w:t>；</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1.3 具备履行合同所必需的设备和专业技术能力的书面声明（格式见附件）</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1.4 依法缴纳税收和社会保障资金的相关材料（提供投标截止时间前一年内至少一个月依法缴纳税收及缴纳社会保障资金的证明材料</w:t>
      </w:r>
      <w:r>
        <w:rPr>
          <w:rFonts w:hint="eastAsia" w:ascii="宋体" w:hAnsi="宋体" w:eastAsia="宋体" w:cs="宋体"/>
          <w:color w:val="000000"/>
          <w:kern w:val="0"/>
          <w:sz w:val="24"/>
          <w:szCs w:val="24"/>
          <w:lang w:val="en-US" w:eastAsia="zh-CN" w:bidi="ar"/>
        </w:rPr>
        <w:t>，如供应商缴纳税收的凭据、缴纳社会保险的专用收据或社会保险缴纳清单</w:t>
      </w:r>
      <w:r>
        <w:rPr>
          <w:rFonts w:hint="eastAsia" w:ascii="宋体" w:hAnsi="宋体" w:eastAsia="宋体" w:cs="宋体"/>
          <w:color w:val="000000"/>
          <w:kern w:val="0"/>
          <w:sz w:val="24"/>
          <w:szCs w:val="22"/>
          <w:lang w:val="en-US" w:eastAsia="zh-CN" w:bidi="ar"/>
        </w:rPr>
        <w:t>。供应商依法享受免缴税收、社会保障资金的提供证明材料。）</w:t>
      </w:r>
    </w:p>
    <w:p>
      <w:pPr>
        <w:keepNext w:val="0"/>
        <w:keepLines w:val="0"/>
        <w:widowControl w:val="0"/>
        <w:suppressLineNumbers w:val="0"/>
        <w:spacing w:before="0" w:beforeAutospacing="0" w:after="0" w:afterAutospacing="0" w:line="440" w:lineRule="exact"/>
        <w:ind w:left="0" w:right="0" w:firstLine="72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1.5 参加政府采购活动前 3 年内在经营活动中没有重大违法记录的书面声明（格式见附件）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2、中小企业声明函（格式见附件）或残疾人福利性单位声明函（格式见附件）或省级以上监狱管理局、戒毒管理局（含新疆生产建设兵团）出具的属于监狱企业的证明文件。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bCs/>
          <w:color w:val="000000"/>
          <w:sz w:val="24"/>
          <w:szCs w:val="24"/>
          <w:lang w:val="en-US"/>
        </w:rPr>
      </w:pPr>
      <w:r>
        <w:rPr>
          <w:rFonts w:hint="eastAsia" w:ascii="宋体" w:hAnsi="宋体" w:eastAsia="宋体" w:cs="宋体"/>
          <w:bCs/>
          <w:color w:val="000000"/>
          <w:kern w:val="0"/>
          <w:sz w:val="24"/>
          <w:szCs w:val="24"/>
          <w:lang w:val="en-US" w:eastAsia="zh-CN" w:bidi="ar"/>
        </w:rPr>
        <w:t>3、具有主管部门颁发的《保安服务许可证》。</w:t>
      </w:r>
    </w:p>
    <w:p>
      <w:pPr>
        <w:keepNext w:val="0"/>
        <w:keepLines w:val="0"/>
        <w:widowControl w:val="0"/>
        <w:suppressLineNumbers w:val="0"/>
        <w:spacing w:before="0" w:beforeAutospacing="0" w:after="0" w:afterAutospacing="0" w:line="440" w:lineRule="exact"/>
        <w:ind w:left="0" w:right="0" w:firstLine="482"/>
        <w:jc w:val="both"/>
        <w:rPr>
          <w:rFonts w:hint="eastAsia" w:ascii="宋体" w:hAnsi="宋体" w:eastAsia="宋体" w:cs="宋体"/>
          <w:b/>
          <w:bCs w:val="0"/>
          <w:color w:val="000000"/>
          <w:sz w:val="24"/>
          <w:szCs w:val="22"/>
          <w:lang w:val="en-US"/>
        </w:rPr>
      </w:pPr>
      <w:r>
        <w:rPr>
          <w:rFonts w:hint="eastAsia" w:ascii="宋体" w:hAnsi="宋体" w:eastAsia="宋体" w:cs="宋体"/>
          <w:b/>
          <w:bCs w:val="0"/>
          <w:color w:val="000000"/>
          <w:kern w:val="0"/>
          <w:sz w:val="24"/>
          <w:szCs w:val="22"/>
          <w:lang w:val="en-US" w:eastAsia="zh-CN" w:bidi="ar"/>
        </w:rPr>
        <w:t>三、符合性审查内容</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1、磋商响应函（格式见附件）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2、报价明细表（格式见附件）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sz w:val="24"/>
          <w:szCs w:val="22"/>
          <w:lang w:val="en-US"/>
        </w:rPr>
      </w:pPr>
      <w:r>
        <w:rPr>
          <w:rFonts w:hint="eastAsia" w:ascii="宋体" w:hAnsi="宋体" w:eastAsia="宋体" w:cs="宋体"/>
          <w:color w:val="000000"/>
          <w:kern w:val="0"/>
          <w:sz w:val="24"/>
          <w:szCs w:val="22"/>
          <w:lang w:val="en-US" w:eastAsia="zh-CN" w:bidi="ar"/>
        </w:rPr>
        <w:t>3、法人授权书</w:t>
      </w:r>
      <w:r>
        <w:rPr>
          <w:rFonts w:hint="eastAsia" w:ascii="宋体" w:hAnsi="宋体" w:eastAsia="宋体" w:cs="宋体"/>
          <w:b/>
          <w:color w:val="000000"/>
          <w:kern w:val="0"/>
          <w:sz w:val="24"/>
          <w:szCs w:val="22"/>
          <w:lang w:val="en-US" w:eastAsia="zh-CN" w:bidi="ar"/>
        </w:rPr>
        <w:t>（格式见附件，</w:t>
      </w:r>
      <w:r>
        <w:rPr>
          <w:rFonts w:hint="eastAsia" w:ascii="宋体" w:hAnsi="宋体" w:eastAsia="宋体" w:cs="宋体"/>
          <w:b/>
          <w:color w:val="000000"/>
          <w:kern w:val="2"/>
          <w:sz w:val="24"/>
          <w:szCs w:val="22"/>
          <w:lang w:val="en-US" w:eastAsia="zh-CN" w:bidi="ar"/>
        </w:rPr>
        <w:t>①如授权代表参加本项目投报，“法人授权书”必须提供，且须提供</w:t>
      </w:r>
      <w:r>
        <w:rPr>
          <w:rFonts w:hint="eastAsia" w:ascii="Times New Roman" w:hAnsi="Times New Roman" w:eastAsia="宋体" w:cs="宋体"/>
          <w:b/>
          <w:color w:val="000000"/>
          <w:kern w:val="2"/>
          <w:sz w:val="24"/>
          <w:szCs w:val="24"/>
          <w:lang w:val="en-US" w:eastAsia="zh-CN" w:bidi="ar"/>
        </w:rPr>
        <w:t>被授权人</w:t>
      </w:r>
      <w:r>
        <w:rPr>
          <w:rFonts w:hint="eastAsia" w:ascii="宋体" w:hAnsi="宋体" w:eastAsia="宋体" w:cs="宋体"/>
          <w:b/>
          <w:color w:val="000000"/>
          <w:kern w:val="2"/>
          <w:sz w:val="24"/>
          <w:szCs w:val="22"/>
          <w:lang w:val="en-US" w:eastAsia="zh-CN" w:bidi="ar"/>
        </w:rPr>
        <w:t>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宋体"/>
          <w:b/>
          <w:color w:val="000000"/>
          <w:kern w:val="0"/>
          <w:sz w:val="24"/>
          <w:szCs w:val="22"/>
          <w:lang w:val="en-US" w:eastAsia="zh-CN" w:bidi="ar"/>
        </w:rPr>
        <w:t>）</w:t>
      </w:r>
    </w:p>
    <w:p>
      <w:pPr>
        <w:keepNext w:val="0"/>
        <w:keepLines w:val="0"/>
        <w:widowControl w:val="0"/>
        <w:suppressLineNumbers w:val="0"/>
        <w:spacing w:before="0" w:beforeAutospacing="0" w:after="0" w:afterAutospacing="0" w:line="440" w:lineRule="exact"/>
        <w:ind w:left="0" w:right="0" w:firstLine="480"/>
        <w:jc w:val="both"/>
        <w:rPr>
          <w:rFonts w:hint="default"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4、实质性要求响应及偏离表（格式见附件）</w:t>
      </w:r>
    </w:p>
    <w:p>
      <w:pPr>
        <w:spacing w:line="400" w:lineRule="exact"/>
        <w:ind w:left="480"/>
        <w:rPr>
          <w:b/>
          <w:sz w:val="24"/>
        </w:rPr>
      </w:pPr>
      <w:r>
        <w:rPr>
          <w:rFonts w:hint="eastAsia"/>
          <w:b/>
          <w:sz w:val="24"/>
        </w:rPr>
        <w:t>四、综合评审文件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1、项目服务要求响应及偏离表（格式见附件）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2、商务要求响应及偏离表（格式见附件）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3、项目服务方案（格式见附件）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4、人员配备情况（格式见附件）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5、业绩一览表（格式详见附件）</w:t>
      </w:r>
    </w:p>
    <w:p>
      <w:pPr>
        <w:keepNext w:val="0"/>
        <w:keepLines w:val="0"/>
        <w:widowControl w:val="0"/>
        <w:suppressLineNumbers w:val="0"/>
        <w:spacing w:before="0" w:beforeAutospacing="0" w:after="0" w:afterAutospacing="0" w:line="440" w:lineRule="exact"/>
        <w:ind w:left="0" w:right="0" w:firstLine="480"/>
        <w:jc w:val="both"/>
        <w:rPr>
          <w:rFonts w:hint="eastAsia" w:ascii="宋体" w:hAnsi="宋体" w:eastAsia="宋体" w:cs="宋体"/>
          <w:color w:val="000000"/>
          <w:kern w:val="0"/>
          <w:sz w:val="24"/>
          <w:szCs w:val="22"/>
          <w:lang w:val="en-US" w:eastAsia="zh-CN" w:bidi="ar"/>
        </w:rPr>
      </w:pPr>
      <w:r>
        <w:rPr>
          <w:rFonts w:hint="eastAsia" w:ascii="宋体" w:hAnsi="宋体" w:eastAsia="宋体" w:cs="宋体"/>
          <w:color w:val="000000"/>
          <w:kern w:val="0"/>
          <w:sz w:val="24"/>
          <w:szCs w:val="22"/>
          <w:lang w:val="en-US" w:eastAsia="zh-CN" w:bidi="ar"/>
        </w:rPr>
        <w:t>6、其他</w:t>
      </w:r>
    </w:p>
    <w:p>
      <w:pPr>
        <w:keepNext w:val="0"/>
        <w:keepLines w:val="0"/>
        <w:widowControl w:val="0"/>
        <w:suppressLineNumbers w:val="0"/>
        <w:spacing w:before="0" w:beforeAutospacing="0" w:after="0" w:afterAutospacing="0" w:line="440" w:lineRule="exact"/>
        <w:ind w:left="0" w:right="0" w:firstLine="482"/>
        <w:jc w:val="both"/>
        <w:rPr>
          <w:rFonts w:cs="宋体"/>
          <w:b/>
          <w:color w:val="000000"/>
          <w:sz w:val="24"/>
          <w:szCs w:val="22"/>
        </w:rPr>
      </w:pPr>
      <w:r>
        <w:rPr>
          <w:rFonts w:hint="eastAsia" w:ascii="宋体" w:hAnsi="宋体" w:eastAsia="宋体" w:cs="宋体"/>
          <w:b/>
          <w:color w:val="000000"/>
          <w:kern w:val="0"/>
          <w:sz w:val="24"/>
          <w:szCs w:val="24"/>
          <w:lang w:val="en-US" w:eastAsia="zh-CN" w:bidi="ar"/>
        </w:rPr>
        <w:t>备注：针对“二、资格审查内容”和“三、符合性审查内容”，供应商必须在响应文件中提供相关材料，若有缺失或无效的，将失去磋商资格</w:t>
      </w:r>
      <w:r>
        <w:rPr>
          <w:rFonts w:cs="宋体"/>
          <w:b/>
          <w:color w:val="000000"/>
          <w:sz w:val="24"/>
          <w:szCs w:val="22"/>
        </w:rPr>
        <w:t>。</w:t>
      </w:r>
    </w:p>
    <w:p>
      <w:pPr>
        <w:pStyle w:val="2"/>
      </w:pPr>
      <w:bookmarkStart w:id="133" w:name="_Toc498428334"/>
      <w:bookmarkStart w:id="134" w:name="_Toc325102371"/>
      <w:bookmarkStart w:id="135" w:name="_Toc400539224"/>
      <w:bookmarkStart w:id="136" w:name="_Toc364752360"/>
      <w:r>
        <w:rPr/>
        <w:br w:type="page" w:clear="all"/>
      </w:r>
      <w:bookmarkStart w:id="137" w:name="_Toc7181"/>
      <w:bookmarkStart w:id="138" w:name="_Toc25706"/>
      <w:bookmarkStart w:id="139" w:name="_Toc13878"/>
      <w:r>
        <w:rPr>
          <w:rFonts w:hint="eastAsia"/>
        </w:rPr>
        <w:t>附件</w:t>
      </w:r>
      <w:r>
        <w:t>1</w:t>
      </w:r>
      <w:r>
        <w:rPr>
          <w:rFonts w:hint="eastAsia"/>
        </w:rPr>
        <w:t xml:space="preserve"> </w:t>
      </w:r>
      <w:r>
        <w:t>报价一览表</w:t>
      </w:r>
      <w:bookmarkEnd w:id="133"/>
      <w:bookmarkEnd w:id="134"/>
      <w:bookmarkEnd w:id="135"/>
      <w:bookmarkEnd w:id="136"/>
      <w:bookmarkEnd w:id="137"/>
      <w:bookmarkEnd w:id="138"/>
      <w:bookmarkEnd w:id="139"/>
    </w:p>
    <w:p>
      <w:pPr>
        <w:spacing w:line="440" w:lineRule="exact"/>
        <w:rPr>
          <w:b/>
          <w:bCs/>
          <w:sz w:val="24"/>
          <w:szCs w:val="24"/>
        </w:rPr>
      </w:pPr>
      <w:r>
        <w:rPr>
          <w:rFonts w:hint="eastAsia"/>
          <w:b/>
          <w:bCs/>
          <w:sz w:val="24"/>
          <w:szCs w:val="24"/>
        </w:rPr>
        <w:t>供应商全称（加</w:t>
      </w:r>
      <w:r>
        <w:rPr>
          <w:b/>
          <w:bCs/>
          <w:sz w:val="24"/>
          <w:szCs w:val="24"/>
        </w:rPr>
        <w:t>盖CA电子</w:t>
      </w:r>
      <w:r>
        <w:rPr>
          <w:rFonts w:hint="eastAsia"/>
          <w:b/>
          <w:bCs/>
          <w:sz w:val="24"/>
          <w:szCs w:val="24"/>
        </w:rPr>
        <w:t>签章）：</w:t>
      </w:r>
    </w:p>
    <w:p>
      <w:pPr>
        <w:spacing w:line="440" w:lineRule="exact"/>
        <w:rPr>
          <w:rFonts w:hint="eastAsia" w:eastAsia="宋体"/>
          <w:sz w:val="24"/>
          <w:szCs w:val="24"/>
          <w:lang w:eastAsia="zh-CN"/>
        </w:rPr>
      </w:pPr>
      <w:r>
        <w:rPr>
          <w:rFonts w:hint="eastAsia"/>
          <w:sz w:val="24"/>
          <w:szCs w:val="24"/>
        </w:rPr>
        <w:t>项目名</w:t>
      </w:r>
      <w:r>
        <w:rPr>
          <w:sz w:val="24"/>
          <w:szCs w:val="24"/>
        </w:rPr>
        <w:t>称：</w:t>
      </w:r>
      <w:r>
        <w:rPr>
          <w:rFonts w:hint="eastAsia"/>
          <w:sz w:val="24"/>
          <w:szCs w:val="24"/>
          <w:lang w:eastAsia="zh-CN"/>
        </w:rPr>
        <w:t>2025-2026年常熟市重要水利工程运维（运行安保服务）</w:t>
      </w:r>
    </w:p>
    <w:p>
      <w:pPr>
        <w:spacing w:line="440" w:lineRule="exact"/>
        <w:rPr>
          <w:rFonts w:hint="eastAsia" w:eastAsia="宋体"/>
          <w:sz w:val="24"/>
          <w:szCs w:val="24"/>
          <w:lang w:eastAsia="zh-CN"/>
        </w:rPr>
      </w:pPr>
      <w:r>
        <w:rPr>
          <w:sz w:val="24"/>
          <w:szCs w:val="24"/>
        </w:rPr>
        <w:t>项目编号：</w:t>
      </w:r>
      <w:r>
        <w:rPr>
          <w:rFonts w:hint="eastAsia"/>
          <w:sz w:val="24"/>
          <w:szCs w:val="24"/>
          <w:lang w:eastAsia="zh-CN"/>
        </w:rPr>
        <w:t>JSZC-320581-SZXY-C2025-0064</w:t>
      </w:r>
    </w:p>
    <w:tbl>
      <w:tblPr>
        <w:tblStyle w:val="74"/>
        <w:tblW w:w="96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5" w:hRule="atLeast"/>
          <w:jc w:val="center"/>
        </w:trPr>
        <w:tc>
          <w:tcPr>
            <w:tcW w:w="9621" w:type="dxa"/>
            <w:vAlign w:val="center"/>
          </w:tcPr>
          <w:p>
            <w:pPr>
              <w:keepNext w:val="0"/>
              <w:keepLines w:val="0"/>
              <w:suppressLineNumbers w:val="0"/>
              <w:spacing w:before="0" w:beforeAutospacing="0" w:after="0" w:afterAutospacing="0"/>
              <w:ind w:left="0" w:right="0" w:firstLine="602"/>
              <w:jc w:val="center"/>
              <w:rPr>
                <w:sz w:val="24"/>
                <w:szCs w:val="24"/>
              </w:rPr>
            </w:pPr>
            <w:r>
              <w:rPr>
                <w:rFonts w:hint="eastAsia"/>
                <w:b/>
                <w:bCs/>
                <w:sz w:val="24"/>
                <w:szCs w:val="24"/>
              </w:rPr>
              <w:t>报价总价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1" w:hRule="atLeast"/>
          <w:jc w:val="center"/>
        </w:trPr>
        <w:tc>
          <w:tcPr>
            <w:tcW w:w="9621" w:type="dxa"/>
            <w:vAlign w:val="center"/>
          </w:tcPr>
          <w:p>
            <w:pPr>
              <w:keepNext w:val="0"/>
              <w:keepLines w:val="0"/>
              <w:suppressLineNumbers w:val="0"/>
              <w:spacing w:before="0" w:beforeAutospacing="0" w:after="0" w:afterAutospacing="0" w:line="500" w:lineRule="exact"/>
              <w:ind w:left="0" w:right="0"/>
              <w:rPr>
                <w:sz w:val="24"/>
                <w:szCs w:val="20"/>
              </w:rPr>
            </w:pPr>
            <w:r>
              <w:rPr>
                <w:rFonts w:hint="eastAsia" w:cs="宋体"/>
                <w:sz w:val="24"/>
                <w:szCs w:val="24"/>
              </w:rPr>
              <w:t>小写：                      （大写人民币：           元）</w:t>
            </w:r>
          </w:p>
        </w:tc>
      </w:tr>
    </w:tbl>
    <w:p>
      <w:pPr>
        <w:spacing w:line="420" w:lineRule="exact"/>
        <w:rPr>
          <w:bCs/>
          <w:sz w:val="24"/>
        </w:rPr>
      </w:pPr>
      <w:r>
        <w:rPr>
          <w:bCs/>
          <w:sz w:val="24"/>
        </w:rPr>
        <w:t>注：</w:t>
      </w:r>
      <w:r>
        <w:rPr>
          <w:rFonts w:hint="eastAsia"/>
          <w:bCs/>
          <w:sz w:val="24"/>
        </w:rPr>
        <w:t>报价总价请保留小</w:t>
      </w:r>
      <w:r>
        <w:rPr>
          <w:bCs/>
          <w:sz w:val="24"/>
        </w:rPr>
        <w:t>数点后两位。</w:t>
      </w:r>
    </w:p>
    <w:p>
      <w:pPr>
        <w:pStyle w:val="36"/>
        <w:rPr>
          <w:rFonts w:ascii="Times New Roman" w:hAnsi="Times New Roman"/>
        </w:rPr>
      </w:pPr>
    </w:p>
    <w:p>
      <w:pPr>
        <w:pStyle w:val="2"/>
        <w:rPr>
          <w:color w:val="000000"/>
        </w:rPr>
      </w:pPr>
      <w:bookmarkStart w:id="140" w:name="_Toc996"/>
      <w:r>
        <w:rPr>
          <w:rFonts w:hint="eastAsia"/>
        </w:rPr>
        <w:br w:type="page" w:clear="all"/>
      </w:r>
      <w:bookmarkEnd w:id="140"/>
      <w:bookmarkStart w:id="141" w:name="_Toc29658"/>
      <w:bookmarkStart w:id="142" w:name="_Toc12001"/>
      <w:r>
        <w:rPr>
          <w:rFonts w:hint="eastAsia"/>
          <w:color w:val="000000"/>
        </w:rPr>
        <w:t xml:space="preserve">附件2 </w:t>
      </w:r>
      <w:bookmarkEnd w:id="141"/>
      <w:r>
        <w:rPr>
          <w:rFonts w:hint="eastAsia" w:ascii="Times New Roman" w:hAnsi="Times New Roman" w:eastAsia="宋体" w:cs="宋体"/>
          <w:b/>
          <w:bCs w:val="0"/>
          <w:color w:val="000000"/>
          <w:kern w:val="2"/>
          <w:sz w:val="28"/>
          <w:szCs w:val="28"/>
          <w:lang w:val="en-US" w:eastAsia="zh-CN" w:bidi="ar"/>
        </w:rPr>
        <w:t>报价明细表</w:t>
      </w:r>
      <w:bookmarkEnd w:id="142"/>
    </w:p>
    <w:tbl>
      <w:tblPr>
        <w:tblStyle w:val="74"/>
        <w:tblW w:w="9088" w:type="dxa"/>
        <w:jc w:val="center"/>
        <w:tblInd w:w="0" w:type="dxa"/>
        <w:shd w:val="clear" w:color="auto" w:fill="auto"/>
        <w:tblLayout w:type="fixed"/>
        <w:tblCellMar>
          <w:top w:w="0" w:type="dxa"/>
          <w:left w:w="0" w:type="dxa"/>
          <w:bottom w:w="0" w:type="dxa"/>
          <w:right w:w="0" w:type="dxa"/>
        </w:tblCellMar>
      </w:tblPr>
      <w:tblGrid>
        <w:gridCol w:w="1128"/>
        <w:gridCol w:w="2603"/>
        <w:gridCol w:w="1174"/>
        <w:gridCol w:w="1165"/>
        <w:gridCol w:w="1391"/>
        <w:gridCol w:w="1627"/>
      </w:tblGrid>
      <w:tr>
        <w:tblPrEx>
          <w:shd w:val="clear" w:color="auto" w:fill="auto"/>
          <w:tblLayout w:type="fixed"/>
          <w:tblCellMar>
            <w:top w:w="0" w:type="dxa"/>
            <w:left w:w="0" w:type="dxa"/>
            <w:bottom w:w="0" w:type="dxa"/>
            <w:right w:w="0" w:type="dxa"/>
          </w:tblCellMar>
        </w:tblPrEx>
        <w:trPr>
          <w:trHeight w:val="937" w:hRule="atLeast"/>
          <w:jc w:val="center"/>
        </w:trPr>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序号</w:t>
            </w:r>
          </w:p>
        </w:tc>
        <w:tc>
          <w:tcPr>
            <w:tcW w:w="2603"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费用（人员）类别</w:t>
            </w:r>
          </w:p>
        </w:tc>
        <w:tc>
          <w:tcPr>
            <w:tcW w:w="1174"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单位</w:t>
            </w: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数量</w:t>
            </w:r>
          </w:p>
        </w:tc>
        <w:tc>
          <w:tcPr>
            <w:tcW w:w="1391"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单价</w:t>
            </w:r>
          </w:p>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（元）</w:t>
            </w:r>
          </w:p>
        </w:tc>
        <w:tc>
          <w:tcPr>
            <w:tcW w:w="1627"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分类总价</w:t>
            </w:r>
          </w:p>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（元）</w:t>
            </w:r>
          </w:p>
        </w:tc>
      </w:tr>
      <w:tr>
        <w:tblPrEx>
          <w:shd w:val="clear" w:color="auto" w:fill="auto"/>
          <w:tblLayout w:type="fixed"/>
          <w:tblCellMar>
            <w:top w:w="0" w:type="dxa"/>
            <w:left w:w="0" w:type="dxa"/>
            <w:bottom w:w="0" w:type="dxa"/>
            <w:right w:w="0" w:type="dxa"/>
          </w:tblCellMar>
        </w:tblPrEx>
        <w:trPr>
          <w:trHeight w:val="735" w:hRule="atLeast"/>
          <w:jc w:val="center"/>
        </w:trPr>
        <w:tc>
          <w:tcPr>
            <w:tcW w:w="9088" w:type="dxa"/>
            <w:gridSpan w:val="6"/>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长江沿线闸站、徐六泾大包围（白宕、建新、里睦闸）</w:t>
            </w: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6070" w:type="dxa"/>
            <w:gridSpan w:val="4"/>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小计（元）</w:t>
            </w:r>
          </w:p>
        </w:tc>
        <w:tc>
          <w:tcPr>
            <w:tcW w:w="3018" w:type="dxa"/>
            <w:gridSpan w:val="2"/>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9088" w:type="dxa"/>
            <w:gridSpan w:val="6"/>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海洋泾沿线闸站</w:t>
            </w: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1</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2</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1128" w:type="dxa"/>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bidi="ar"/>
              </w:rPr>
            </w:pPr>
            <w:r>
              <w:rPr>
                <w:rFonts w:hint="eastAsia" w:ascii="宋体" w:hAnsi="宋体" w:eastAsia="宋体" w:cs="宋体"/>
                <w:color w:val="000000"/>
                <w:kern w:val="2"/>
                <w:sz w:val="24"/>
                <w:szCs w:val="24"/>
                <w:lang w:val="en-US" w:eastAsia="zh-CN" w:bidi="ar"/>
              </w:rPr>
              <w:t>...</w:t>
            </w:r>
          </w:p>
        </w:tc>
        <w:tc>
          <w:tcPr>
            <w:tcW w:w="2603"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74" w:type="dxa"/>
            <w:tcBorders>
              <w:top w:val="single" w:color="auto" w:sz="4" w:space="0"/>
              <w:left w:val="nil"/>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165"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391"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c>
          <w:tcPr>
            <w:tcW w:w="1627" w:type="dxa"/>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6070" w:type="dxa"/>
            <w:gridSpan w:val="4"/>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小计（元）</w:t>
            </w:r>
          </w:p>
        </w:tc>
        <w:tc>
          <w:tcPr>
            <w:tcW w:w="3018" w:type="dxa"/>
            <w:gridSpan w:val="2"/>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r>
        <w:tblPrEx>
          <w:shd w:val="clear" w:color="auto" w:fill="auto"/>
          <w:tblLayout w:type="fixed"/>
          <w:tblCellMar>
            <w:top w:w="0" w:type="dxa"/>
            <w:left w:w="0" w:type="dxa"/>
            <w:bottom w:w="0" w:type="dxa"/>
            <w:right w:w="0" w:type="dxa"/>
          </w:tblCellMar>
        </w:tblPrEx>
        <w:trPr>
          <w:trHeight w:val="735" w:hRule="atLeast"/>
          <w:jc w:val="center"/>
        </w:trPr>
        <w:tc>
          <w:tcPr>
            <w:tcW w:w="6070" w:type="dxa"/>
            <w:gridSpan w:val="4"/>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合计总价（元）</w:t>
            </w:r>
          </w:p>
        </w:tc>
        <w:tc>
          <w:tcPr>
            <w:tcW w:w="3018" w:type="dxa"/>
            <w:gridSpan w:val="2"/>
            <w:tcBorders>
              <w:top w:val="nil"/>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p>
        </w:tc>
      </w:tr>
    </w:tbl>
    <w:p>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color w:val="000000"/>
          <w:sz w:val="24"/>
          <w:szCs w:val="24"/>
          <w:highlight w:val="none"/>
          <w:lang w:val="en-US"/>
        </w:rPr>
      </w:pPr>
      <w:r>
        <w:rPr>
          <w:rFonts w:hint="eastAsia" w:ascii="宋体" w:hAnsi="宋体" w:eastAsia="宋体" w:cs="宋体"/>
          <w:color w:val="000000"/>
          <w:kern w:val="2"/>
          <w:sz w:val="24"/>
          <w:szCs w:val="24"/>
          <w:highlight w:val="none"/>
          <w:lang w:val="en-US" w:eastAsia="zh-CN" w:bidi="ar"/>
        </w:rPr>
        <w:t>注：1、供应商应将本项目所投投入的有关费用分类别依次填报在上述表格中。</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sz w:val="24"/>
          <w:szCs w:val="24"/>
          <w:highlight w:val="none"/>
          <w:lang w:val="en-US"/>
        </w:rPr>
      </w:pPr>
      <w:r>
        <w:rPr>
          <w:rFonts w:hint="eastAsia" w:ascii="宋体" w:hAnsi="宋体" w:eastAsia="宋体" w:cs="宋体"/>
          <w:color w:val="000000"/>
          <w:kern w:val="2"/>
          <w:sz w:val="24"/>
          <w:szCs w:val="24"/>
          <w:highlight w:val="none"/>
          <w:lang w:val="en-US" w:eastAsia="zh-CN" w:bidi="ar"/>
        </w:rPr>
        <w:t>2、相关费用按照</w:t>
      </w:r>
      <w:r>
        <w:rPr>
          <w:rFonts w:hint="eastAsia" w:ascii="宋体" w:hAnsi="宋体" w:cs="宋体"/>
          <w:color w:val="000000"/>
          <w:kern w:val="2"/>
          <w:sz w:val="24"/>
          <w:szCs w:val="24"/>
          <w:highlight w:val="none"/>
          <w:lang w:val="en-US" w:eastAsia="zh-CN" w:bidi="ar"/>
        </w:rPr>
        <w:t>9.5个月</w:t>
      </w:r>
      <w:r>
        <w:rPr>
          <w:rFonts w:hint="eastAsia" w:ascii="宋体" w:hAnsi="宋体" w:eastAsia="宋体" w:cs="宋体"/>
          <w:color w:val="000000"/>
          <w:kern w:val="2"/>
          <w:sz w:val="24"/>
          <w:szCs w:val="24"/>
          <w:highlight w:val="none"/>
          <w:lang w:val="en-US" w:eastAsia="zh-CN" w:bidi="ar"/>
        </w:rPr>
        <w:t>服务期计算。</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highlight w:val="none"/>
          <w:lang w:val="en-US" w:eastAsia="zh-CN" w:bidi="ar"/>
        </w:rPr>
        <w:t>3、“合计总价</w:t>
      </w:r>
      <w:r>
        <w:rPr>
          <w:rFonts w:hint="eastAsia" w:ascii="Times New Roman" w:hAnsi="Times New Roman" w:eastAsia="宋体" w:cs="宋体"/>
          <w:color w:val="000000"/>
          <w:kern w:val="2"/>
          <w:sz w:val="24"/>
          <w:szCs w:val="24"/>
          <w:highlight w:val="none"/>
          <w:lang w:val="en-US" w:eastAsia="zh-CN" w:bidi="ar"/>
        </w:rPr>
        <w:t>（元）</w:t>
      </w:r>
      <w:r>
        <w:rPr>
          <w:rFonts w:hint="eastAsia" w:ascii="宋体" w:hAnsi="宋体" w:eastAsia="宋体" w:cs="宋体"/>
          <w:color w:val="000000"/>
          <w:kern w:val="2"/>
          <w:sz w:val="24"/>
          <w:szCs w:val="24"/>
          <w:highlight w:val="none"/>
          <w:lang w:val="en-US" w:eastAsia="zh-CN" w:bidi="ar"/>
        </w:rPr>
        <w:t>”应与“开标一览</w:t>
      </w:r>
      <w:r>
        <w:rPr>
          <w:rFonts w:hint="eastAsia" w:ascii="宋体" w:hAnsi="宋体" w:eastAsia="宋体" w:cs="宋体"/>
          <w:color w:val="000000"/>
          <w:kern w:val="2"/>
          <w:sz w:val="24"/>
          <w:szCs w:val="24"/>
          <w:lang w:val="en-US" w:eastAsia="zh-CN" w:bidi="ar"/>
        </w:rPr>
        <w:t>表”中的报价总报价相一致。</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4、如有需要说明的事项，请在备注中列明。</w:t>
      </w:r>
    </w:p>
    <w:p>
      <w:pPr>
        <w:pStyle w:val="315"/>
        <w:outlineLvl w:val="9"/>
        <w:rPr>
          <w:rFonts w:ascii="Times New Roman" w:hAnsi="Times New Roman"/>
        </w:rPr>
      </w:pPr>
    </w:p>
    <w:p>
      <w:pPr>
        <w:keepNext/>
        <w:spacing w:line="440" w:lineRule="exact"/>
        <w:jc w:val="center"/>
        <w:outlineLvl w:val="1"/>
        <w:rPr>
          <w:b/>
          <w:sz w:val="24"/>
          <w:szCs w:val="28"/>
        </w:rPr>
      </w:pPr>
      <w:bookmarkStart w:id="143" w:name="_Toc502823206"/>
      <w:bookmarkStart w:id="144" w:name="_Toc459982115"/>
      <w:bookmarkStart w:id="145" w:name="_Toc459038884"/>
      <w:r>
        <w:rPr/>
        <w:br w:type="page" w:clear="all"/>
      </w:r>
      <w:bookmarkEnd w:id="143"/>
      <w:bookmarkEnd w:id="144"/>
      <w:bookmarkEnd w:id="145"/>
      <w:bookmarkStart w:id="146" w:name="_Toc159312665"/>
      <w:bookmarkStart w:id="147" w:name="_Toc4084"/>
      <w:bookmarkStart w:id="148" w:name="_Toc3651"/>
      <w:bookmarkStart w:id="149" w:name="_Toc22776"/>
      <w:r>
        <w:rPr>
          <w:rFonts w:hint="eastAsia"/>
          <w:b/>
          <w:bCs/>
          <w:sz w:val="24"/>
          <w:szCs w:val="24"/>
        </w:rPr>
        <w:t>附件</w:t>
      </w:r>
      <w:r>
        <w:rPr>
          <w:b/>
          <w:bCs/>
          <w:sz w:val="24"/>
          <w:szCs w:val="24"/>
        </w:rPr>
        <w:t xml:space="preserve">3 </w:t>
      </w:r>
      <w:bookmarkEnd w:id="146"/>
      <w:bookmarkEnd w:id="147"/>
      <w:bookmarkEnd w:id="148"/>
      <w:r>
        <w:rPr>
          <w:rFonts w:hint="eastAsia"/>
          <w:b/>
          <w:bCs/>
          <w:sz w:val="24"/>
          <w:szCs w:val="24"/>
          <w:lang w:val="en-US" w:eastAsia="zh-CN"/>
        </w:rPr>
        <w:t>投入要素明细表</w:t>
      </w:r>
      <w:bookmarkEnd w:id="149"/>
    </w:p>
    <w:tbl>
      <w:tblPr>
        <w:tblStyle w:val="74"/>
        <w:tblW w:w="90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671"/>
        <w:gridCol w:w="2125"/>
        <w:gridCol w:w="1702"/>
        <w:gridCol w:w="1842"/>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 w:val="24"/>
                <w:szCs w:val="24"/>
                <w:lang w:val="en-US"/>
              </w:rPr>
            </w:pPr>
            <w:r>
              <w:rPr>
                <w:rFonts w:hint="eastAsia" w:ascii="Calibri" w:hAnsi="Calibri" w:eastAsia="宋体" w:cs="宋体"/>
                <w:b/>
                <w:bCs w:val="0"/>
                <w:color w:val="000000"/>
                <w:kern w:val="2"/>
                <w:sz w:val="24"/>
                <w:szCs w:val="24"/>
                <w:lang w:val="en-US" w:eastAsia="zh-CN" w:bidi="ar"/>
              </w:rPr>
              <w:t>投入要素名称</w:t>
            </w: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 w:val="24"/>
                <w:szCs w:val="24"/>
                <w:lang w:val="en-US"/>
              </w:rPr>
            </w:pPr>
            <w:r>
              <w:rPr>
                <w:rFonts w:hint="eastAsia" w:ascii="Calibri" w:hAnsi="Calibri" w:eastAsia="宋体" w:cs="宋体"/>
                <w:b/>
                <w:bCs w:val="0"/>
                <w:color w:val="000000"/>
                <w:kern w:val="2"/>
                <w:sz w:val="24"/>
                <w:szCs w:val="24"/>
                <w:lang w:val="en-US" w:eastAsia="zh-CN" w:bidi="ar"/>
              </w:rPr>
              <w:t>磋商文件要求</w:t>
            </w: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 w:val="24"/>
                <w:szCs w:val="24"/>
                <w:lang w:val="en-US"/>
              </w:rPr>
            </w:pPr>
            <w:r>
              <w:rPr>
                <w:rFonts w:hint="eastAsia" w:ascii="Calibri" w:hAnsi="Calibri" w:eastAsia="宋体" w:cs="宋体"/>
                <w:b/>
                <w:bCs w:val="0"/>
                <w:color w:val="000000"/>
                <w:kern w:val="2"/>
                <w:sz w:val="24"/>
                <w:szCs w:val="24"/>
                <w:lang w:val="en-US" w:eastAsia="zh-CN" w:bidi="ar"/>
              </w:rPr>
              <w:t>要求数量</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 w:val="24"/>
                <w:szCs w:val="24"/>
                <w:lang w:val="en-US"/>
              </w:rPr>
            </w:pPr>
            <w:r>
              <w:rPr>
                <w:rFonts w:hint="eastAsia" w:ascii="Calibri" w:hAnsi="Calibri" w:eastAsia="宋体" w:cs="宋体"/>
                <w:b/>
                <w:bCs w:val="0"/>
                <w:color w:val="000000"/>
                <w:kern w:val="2"/>
                <w:sz w:val="24"/>
                <w:szCs w:val="24"/>
                <w:lang w:val="en-US" w:eastAsia="zh-CN" w:bidi="ar"/>
              </w:rPr>
              <w:t>投入数量</w:t>
            </w: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 w:val="24"/>
                <w:szCs w:val="24"/>
                <w:lang w:val="en-US"/>
              </w:rPr>
            </w:pPr>
            <w:r>
              <w:rPr>
                <w:rFonts w:hint="eastAsia" w:ascii="Calibri" w:hAnsi="Calibri" w:eastAsia="宋体" w:cs="宋体"/>
                <w:color w:val="000000"/>
                <w:kern w:val="2"/>
                <w:sz w:val="24"/>
                <w:szCs w:val="24"/>
                <w:lang w:val="en-US" w:eastAsia="zh-CN" w:bidi="ar"/>
              </w:rPr>
              <w:t>备</w:t>
            </w:r>
            <w:r>
              <w:rPr>
                <w:rFonts w:hint="default" w:ascii="Calibri" w:hAnsi="Calibri" w:eastAsia="宋体" w:cs="Times New Roman"/>
                <w:color w:val="000000"/>
                <w:kern w:val="2"/>
                <w:sz w:val="24"/>
                <w:szCs w:val="24"/>
                <w:lang w:val="en-US" w:eastAsia="zh-CN" w:bidi="ar"/>
              </w:rPr>
              <w:t xml:space="preserve">  </w:t>
            </w:r>
            <w:r>
              <w:rPr>
                <w:rFonts w:hint="eastAsia" w:ascii="Calibri" w:hAnsi="Calibri" w:eastAsia="宋体" w:cs="宋体"/>
                <w:color w:val="000000"/>
                <w:kern w:val="2"/>
                <w:sz w:val="24"/>
                <w:szCs w:val="24"/>
                <w:lang w:val="en-US" w:eastAsia="zh-CN" w:bidi="ar"/>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750"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212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70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b/>
                <w:bCs w:val="0"/>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cantSplit/>
          <w:trHeight w:val="1879" w:hRule="atLeast"/>
          <w:jc w:val="center"/>
        </w:trPr>
        <w:tc>
          <w:tcPr>
            <w:tcW w:w="16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color w:val="000000"/>
                <w:sz w:val="24"/>
                <w:szCs w:val="22"/>
                <w:lang w:val="en-US"/>
              </w:rPr>
            </w:pPr>
            <w:r>
              <w:rPr>
                <w:rFonts w:hint="eastAsia" w:ascii="Calibri" w:hAnsi="Calibri" w:eastAsia="宋体" w:cs="宋体"/>
                <w:color w:val="000000"/>
                <w:kern w:val="2"/>
                <w:sz w:val="24"/>
                <w:szCs w:val="22"/>
                <w:lang w:val="en-US" w:eastAsia="zh-CN" w:bidi="ar"/>
              </w:rPr>
              <w:t>工具设备</w:t>
            </w:r>
          </w:p>
        </w:tc>
        <w:tc>
          <w:tcPr>
            <w:tcW w:w="382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color w:val="000000"/>
                <w:sz w:val="24"/>
                <w:szCs w:val="22"/>
                <w:lang w:val="en-US"/>
              </w:rPr>
            </w:pPr>
            <w:r>
              <w:rPr>
                <w:rFonts w:hint="eastAsia" w:ascii="Calibri" w:hAnsi="Calibri" w:eastAsia="宋体" w:cs="宋体"/>
                <w:color w:val="000000"/>
                <w:kern w:val="2"/>
                <w:sz w:val="24"/>
                <w:szCs w:val="22"/>
                <w:lang w:val="en-US" w:eastAsia="zh-CN" w:bidi="ar"/>
              </w:rPr>
              <w:t>投入的工具和数量（如果有的话）</w:t>
            </w:r>
          </w:p>
        </w:tc>
        <w:tc>
          <w:tcPr>
            <w:tcW w:w="184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color w:val="000000"/>
                <w:szCs w:val="20"/>
                <w:lang w:val="en-US"/>
              </w:rPr>
            </w:pPr>
          </w:p>
        </w:tc>
        <w:tc>
          <w:tcPr>
            <w:tcW w:w="168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both"/>
              <w:rPr>
                <w:color w:val="000000"/>
                <w:szCs w:val="20"/>
                <w:lang w:val="en-US"/>
              </w:rPr>
            </w:pPr>
          </w:p>
        </w:tc>
      </w:tr>
    </w:tbl>
    <w:p>
      <w:pPr>
        <w:keepNext w:val="0"/>
        <w:keepLines w:val="0"/>
        <w:widowControl w:val="0"/>
        <w:suppressLineNumbers w:val="0"/>
        <w:spacing w:before="0" w:beforeAutospacing="0" w:after="0" w:afterAutospacing="0" w:line="460" w:lineRule="exact"/>
        <w:ind w:left="0" w:right="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注：1、供应商应将本项目所投入的有关运行管理和维护要素情况分类别依次填报在上述表格中。</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2、因表述含糊导致的评审风险将由供应商承担。</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3、如有需要说明的事项，请在备注中列明。</w:t>
      </w:r>
    </w:p>
    <w:p>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4、响应文件中须根据“第五章  评审方法与评审标准”提供相关说明及证明材料。</w:t>
      </w:r>
    </w:p>
    <w:p>
      <w:pPr>
        <w:pStyle w:val="36"/>
        <w:rPr>
          <w:rFonts w:ascii="Times New Roman" w:hAnsi="Times New Roman"/>
        </w:rPr>
      </w:pPr>
    </w:p>
    <w:p>
      <w:pPr>
        <w:keepNext/>
        <w:spacing w:line="440" w:lineRule="exact"/>
        <w:jc w:val="center"/>
        <w:outlineLvl w:val="1"/>
        <w:rPr>
          <w:bCs/>
          <w:sz w:val="24"/>
          <w:szCs w:val="28"/>
        </w:rPr>
      </w:pPr>
      <w:bookmarkStart w:id="150" w:name="_Toc158691778"/>
      <w:bookmarkStart w:id="151" w:name="_Toc315875327"/>
      <w:bookmarkStart w:id="152" w:name="_Toc315868064"/>
      <w:r>
        <w:rPr/>
        <w:br w:type="page" w:clear="all"/>
      </w:r>
      <w:bookmarkStart w:id="153" w:name="_Toc159312663"/>
      <w:bookmarkStart w:id="154" w:name="_Toc8952"/>
      <w:bookmarkStart w:id="155" w:name="_Toc21437"/>
      <w:bookmarkStart w:id="156" w:name="_Toc31915"/>
      <w:r>
        <w:rPr>
          <w:rFonts w:hint="eastAsia"/>
          <w:b/>
          <w:bCs/>
          <w:sz w:val="24"/>
          <w:szCs w:val="24"/>
        </w:rPr>
        <w:t>附件</w:t>
      </w:r>
      <w:r>
        <w:rPr>
          <w:b/>
          <w:bCs/>
          <w:sz w:val="24"/>
          <w:szCs w:val="24"/>
        </w:rPr>
        <w:t>4</w:t>
      </w:r>
      <w:r>
        <w:rPr>
          <w:rFonts w:hint="eastAsia"/>
          <w:b/>
          <w:bCs/>
          <w:sz w:val="24"/>
          <w:szCs w:val="24"/>
        </w:rPr>
        <w:t xml:space="preserve"> </w:t>
      </w:r>
      <w:bookmarkEnd w:id="153"/>
      <w:bookmarkEnd w:id="154"/>
      <w:bookmarkEnd w:id="155"/>
      <w:r>
        <w:rPr>
          <w:rFonts w:hint="eastAsia"/>
          <w:b/>
          <w:bCs/>
          <w:sz w:val="24"/>
          <w:szCs w:val="24"/>
          <w:lang w:val="en-US" w:eastAsia="zh-CN"/>
        </w:rPr>
        <w:t>具有良好的商业信誉和健全的财务会计制度的声明函</w:t>
      </w:r>
      <w:bookmarkEnd w:id="156"/>
    </w:p>
    <w:p>
      <w:pPr>
        <w:keepNext w:val="0"/>
        <w:keepLines w:val="0"/>
        <w:widowControl w:val="0"/>
        <w:suppressLineNumbers w:val="0"/>
        <w:tabs>
          <w:tab w:val="left" w:pos="0"/>
        </w:tabs>
        <w:spacing w:before="0" w:beforeAutospacing="0" w:after="0" w:afterAutospacing="0" w:line="440" w:lineRule="exact"/>
        <w:ind w:left="0" w:right="-27" w:rightChars="-13" w:firstLine="960" w:firstLineChars="400"/>
        <w:jc w:val="both"/>
        <w:rPr>
          <w:rFonts w:hint="eastAsia" w:ascii="宋体" w:hAnsi="宋体" w:eastAsia="宋体" w:cs="宋体"/>
          <w:color w:val="000000"/>
          <w:kern w:val="2"/>
          <w:sz w:val="24"/>
          <w:szCs w:val="24"/>
          <w:lang w:val="en-US" w:eastAsia="zh-CN" w:bidi="ar"/>
        </w:rPr>
      </w:pPr>
    </w:p>
    <w:p>
      <w:pPr>
        <w:keepNext w:val="0"/>
        <w:keepLines w:val="0"/>
        <w:widowControl w:val="0"/>
        <w:suppressLineNumbers w:val="0"/>
        <w:tabs>
          <w:tab w:val="left" w:pos="0"/>
        </w:tabs>
        <w:spacing w:before="0" w:beforeAutospacing="0" w:after="0" w:afterAutospacing="0" w:line="440" w:lineRule="exact"/>
        <w:ind w:left="0" w:right="-27" w:rightChars="-13" w:firstLine="960" w:firstLineChars="4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我单位郑重声明，我单位具有良好的商业信誉和健全的财务会计制度。</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我方对以上声明负全部法律责任。</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特此声明！</w:t>
      </w:r>
    </w:p>
    <w:p>
      <w:pPr>
        <w:keepNext w:val="0"/>
        <w:keepLines w:val="0"/>
        <w:widowControl w:val="0"/>
        <w:suppressLineNumbers w:val="0"/>
        <w:tabs>
          <w:tab w:val="left" w:pos="0"/>
        </w:tabs>
        <w:overflowPunct w:val="0"/>
        <w:spacing w:before="0" w:beforeAutospacing="0" w:after="0" w:afterAutospacing="0" w:line="440" w:lineRule="exact"/>
        <w:ind w:left="0" w:right="-27" w:rightChars="-13" w:firstLine="6240" w:firstLineChars="26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单位名称：</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日    期：</w:t>
      </w:r>
    </w:p>
    <w:p>
      <w:pPr>
        <w:keepNext/>
        <w:spacing w:line="440" w:lineRule="exact"/>
        <w:jc w:val="center"/>
        <w:outlineLvl w:val="1"/>
        <w:rPr>
          <w:bCs/>
          <w:sz w:val="24"/>
          <w:szCs w:val="28"/>
        </w:rPr>
      </w:pPr>
      <w:r>
        <w:rPr>
          <w:b/>
          <w:bCs/>
          <w:sz w:val="28"/>
          <w:szCs w:val="28"/>
        </w:rPr>
        <w:br w:type="page" w:clear="all"/>
      </w:r>
      <w:bookmarkStart w:id="157" w:name="_Toc275"/>
      <w:bookmarkStart w:id="158" w:name="_Toc12374"/>
      <w:r>
        <w:rPr>
          <w:rFonts w:hint="eastAsia"/>
          <w:b/>
          <w:bCs/>
          <w:sz w:val="24"/>
          <w:szCs w:val="24"/>
        </w:rPr>
        <w:t>附件</w:t>
      </w:r>
      <w:r>
        <w:rPr>
          <w:b/>
          <w:bCs/>
          <w:sz w:val="24"/>
          <w:szCs w:val="24"/>
        </w:rPr>
        <w:t xml:space="preserve">5 </w:t>
      </w:r>
      <w:bookmarkEnd w:id="157"/>
      <w:r>
        <w:rPr>
          <w:rFonts w:hint="eastAsia"/>
          <w:b/>
          <w:bCs/>
          <w:sz w:val="24"/>
          <w:szCs w:val="24"/>
          <w:lang w:val="en-US" w:eastAsia="zh-CN"/>
        </w:rPr>
        <w:t>具有履行合同所必需的设备和专业技术能力的声明函</w:t>
      </w:r>
      <w:bookmarkEnd w:id="158"/>
    </w:p>
    <w:p>
      <w:pPr>
        <w:keepNext w:val="0"/>
        <w:keepLines w:val="0"/>
        <w:widowControl w:val="0"/>
        <w:suppressLineNumbers w:val="0"/>
        <w:tabs>
          <w:tab w:val="left" w:pos="0"/>
        </w:tabs>
        <w:spacing w:before="0" w:beforeAutospacing="0" w:after="0" w:afterAutospacing="0" w:line="440" w:lineRule="exact"/>
        <w:ind w:left="0" w:right="-27" w:rightChars="-13" w:firstLine="960" w:firstLineChars="400"/>
        <w:jc w:val="both"/>
        <w:rPr>
          <w:rFonts w:hint="eastAsia" w:ascii="宋体" w:hAnsi="宋体" w:eastAsia="宋体" w:cs="宋体"/>
          <w:color w:val="000000"/>
          <w:kern w:val="2"/>
          <w:sz w:val="24"/>
          <w:szCs w:val="24"/>
          <w:lang w:val="en-US" w:eastAsia="zh-CN" w:bidi="ar"/>
        </w:rPr>
      </w:pPr>
    </w:p>
    <w:p>
      <w:pPr>
        <w:keepNext w:val="0"/>
        <w:keepLines w:val="0"/>
        <w:widowControl w:val="0"/>
        <w:suppressLineNumbers w:val="0"/>
        <w:tabs>
          <w:tab w:val="left" w:pos="0"/>
        </w:tabs>
        <w:spacing w:before="0" w:beforeAutospacing="0" w:after="0" w:afterAutospacing="0" w:line="440" w:lineRule="exact"/>
        <w:ind w:left="0" w:right="-27" w:rightChars="-13" w:firstLine="960" w:firstLineChars="4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我单位郑重声明，我单位</w:t>
      </w:r>
      <w:r>
        <w:rPr>
          <w:rFonts w:hint="eastAsia" w:ascii="宋体" w:hAnsi="宋体" w:eastAsia="宋体" w:cs="宋体"/>
          <w:color w:val="000000"/>
          <w:kern w:val="2"/>
          <w:sz w:val="24"/>
          <w:szCs w:val="22"/>
          <w:lang w:val="en-US" w:eastAsia="zh-CN" w:bidi="ar"/>
        </w:rPr>
        <w:t>具有履行合同所必需的设备和专业技术能力</w:t>
      </w:r>
      <w:r>
        <w:rPr>
          <w:rFonts w:hint="eastAsia" w:ascii="宋体" w:hAnsi="宋体" w:eastAsia="宋体" w:cs="宋体"/>
          <w:color w:val="000000"/>
          <w:kern w:val="2"/>
          <w:sz w:val="24"/>
          <w:szCs w:val="24"/>
          <w:lang w:val="en-US" w:eastAsia="zh-CN" w:bidi="ar"/>
        </w:rPr>
        <w:t>。</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我方对以上声明负全部法律责任。</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特此声明！</w:t>
      </w:r>
    </w:p>
    <w:p>
      <w:pPr>
        <w:keepNext w:val="0"/>
        <w:keepLines w:val="0"/>
        <w:widowControl w:val="0"/>
        <w:suppressLineNumbers w:val="0"/>
        <w:tabs>
          <w:tab w:val="left" w:pos="0"/>
        </w:tabs>
        <w:overflowPunct w:val="0"/>
        <w:spacing w:before="0" w:beforeAutospacing="0" w:after="0" w:afterAutospacing="0" w:line="440" w:lineRule="exact"/>
        <w:ind w:left="0" w:right="-27" w:rightChars="-13" w:firstLine="6240" w:firstLineChars="26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单位名称：</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eastAsia" w:ascii="宋体" w:hAnsi="宋体" w:eastAsia="宋体" w:cs="宋体"/>
          <w:b/>
          <w:bCs w:val="0"/>
          <w:color w:val="000000"/>
          <w:kern w:val="2"/>
          <w:sz w:val="32"/>
          <w:szCs w:val="32"/>
          <w:lang w:val="en-US" w:eastAsia="zh-CN" w:bidi="ar"/>
        </w:rPr>
      </w:pPr>
      <w:r>
        <w:rPr>
          <w:rFonts w:hint="eastAsia" w:ascii="宋体" w:hAnsi="宋体" w:eastAsia="宋体" w:cs="宋体"/>
          <w:color w:val="000000"/>
          <w:kern w:val="2"/>
          <w:sz w:val="24"/>
          <w:szCs w:val="24"/>
          <w:lang w:val="en-US" w:eastAsia="zh-CN" w:bidi="ar"/>
        </w:rPr>
        <w:t>日    期：</w:t>
      </w:r>
      <w:bookmarkStart w:id="159" w:name="_Toc13854"/>
      <w:bookmarkStart w:id="160" w:name="_Toc6514"/>
      <w:bookmarkStart w:id="161" w:name="_Toc1265"/>
      <w:bookmarkStart w:id="162" w:name="_Toc2785"/>
      <w:bookmarkStart w:id="163" w:name="_Toc24258"/>
      <w:bookmarkStart w:id="164" w:name="_Toc8699"/>
      <w:bookmarkStart w:id="165" w:name="_Toc20964"/>
      <w:r>
        <w:rPr>
          <w:rFonts w:hint="eastAsia" w:ascii="宋体" w:hAnsi="宋体" w:eastAsia="宋体" w:cs="宋体"/>
          <w:b/>
          <w:bCs w:val="0"/>
          <w:color w:val="000000"/>
          <w:kern w:val="2"/>
          <w:sz w:val="32"/>
          <w:szCs w:val="32"/>
          <w:lang w:val="en-US" w:eastAsia="zh-CN" w:bidi="ar"/>
        </w:rPr>
        <w:br w:type="page"/>
      </w:r>
    </w:p>
    <w:p>
      <w:pPr>
        <w:keepNext/>
        <w:spacing w:line="440" w:lineRule="exact"/>
        <w:jc w:val="center"/>
        <w:outlineLvl w:val="1"/>
        <w:rPr>
          <w:rFonts w:hint="eastAsia"/>
          <w:b/>
          <w:bCs/>
          <w:sz w:val="24"/>
          <w:szCs w:val="24"/>
          <w:lang w:val="en-US"/>
        </w:rPr>
      </w:pPr>
      <w:bookmarkStart w:id="166" w:name="_Toc27387"/>
      <w:r>
        <w:rPr>
          <w:rFonts w:hint="eastAsia"/>
          <w:b/>
          <w:bCs/>
          <w:sz w:val="24"/>
          <w:szCs w:val="24"/>
          <w:lang w:val="en-US" w:eastAsia="zh-CN"/>
        </w:rPr>
        <w:t>附件6 承诺说明</w:t>
      </w:r>
      <w:bookmarkEnd w:id="159"/>
      <w:bookmarkEnd w:id="160"/>
      <w:bookmarkEnd w:id="166"/>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我单位承诺，我单位在采购活动前三年内的经营活动中没有因违法经营受到刑事处罚或者责令停产停业、吊销许可证或者执照、较大数额罚款等重大违法记录，符合相关法律法规规定的资格条件。</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我方对以上承诺负全部法律责任。</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特此承诺说明！</w:t>
      </w:r>
    </w:p>
    <w:p>
      <w:pPr>
        <w:keepNext w:val="0"/>
        <w:keepLines w:val="0"/>
        <w:widowControl w:val="0"/>
        <w:suppressLineNumbers w:val="0"/>
        <w:tabs>
          <w:tab w:val="left" w:pos="0"/>
        </w:tabs>
        <w:overflowPunct w:val="0"/>
        <w:spacing w:before="0" w:beforeAutospacing="0" w:after="0" w:afterAutospacing="0" w:line="440" w:lineRule="exact"/>
        <w:ind w:left="0" w:right="-27" w:rightChars="-13" w:firstLine="6240" w:firstLineChars="26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overflowPunct w:val="0"/>
        <w:spacing w:before="0" w:beforeAutospacing="0" w:after="0" w:afterAutospacing="0" w:line="440" w:lineRule="exact"/>
        <w:ind w:left="0" w:right="-27" w:rightChars="-13" w:firstLine="6240" w:firstLineChars="26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overflowPunct w:val="0"/>
        <w:spacing w:before="0" w:beforeAutospacing="0" w:after="0" w:afterAutospacing="0" w:line="440" w:lineRule="exact"/>
        <w:ind w:left="0" w:right="-27" w:rightChars="-13" w:firstLine="6240" w:firstLineChars="2600"/>
        <w:jc w:val="both"/>
        <w:rPr>
          <w:rFonts w:hint="eastAsia" w:ascii="宋体" w:hAnsi="宋体" w:eastAsia="宋体" w:cs="宋体"/>
          <w:color w:val="000000"/>
          <w:sz w:val="24"/>
          <w:szCs w:val="24"/>
          <w:lang w:val="en-US"/>
        </w:rPr>
      </w:pP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单位名称：</w:t>
      </w:r>
    </w:p>
    <w:p>
      <w:pPr>
        <w:keepNext w:val="0"/>
        <w:keepLines w:val="0"/>
        <w:widowControl w:val="0"/>
        <w:suppressLineNumbers w:val="0"/>
        <w:tabs>
          <w:tab w:val="left" w:pos="0"/>
        </w:tabs>
        <w:spacing w:before="0" w:beforeAutospacing="0" w:after="0" w:afterAutospacing="0" w:line="440" w:lineRule="exact"/>
        <w:ind w:left="0" w:right="-27" w:rightChars="-13" w:firstLine="480" w:firstLineChars="200"/>
        <w:jc w:val="center"/>
        <w:rPr>
          <w:rFonts w:hint="default" w:ascii="Times New Roman" w:hAnsi="Times New Roman" w:cs="Times New Roman"/>
          <w:b/>
          <w:bCs w:val="0"/>
          <w:color w:val="000000"/>
          <w:sz w:val="28"/>
          <w:szCs w:val="28"/>
          <w:lang w:val="en-US"/>
        </w:rPr>
      </w:pPr>
      <w:r>
        <w:rPr>
          <w:rFonts w:hint="eastAsia" w:ascii="宋体" w:hAnsi="宋体" w:eastAsia="宋体" w:cs="宋体"/>
          <w:color w:val="000000"/>
          <w:kern w:val="2"/>
          <w:sz w:val="24"/>
          <w:szCs w:val="24"/>
          <w:lang w:val="en-US" w:eastAsia="zh-CN" w:bidi="ar"/>
        </w:rPr>
        <w:t>日    期：</w:t>
      </w:r>
    </w:p>
    <w:p>
      <w:pPr>
        <w:keepNext/>
        <w:spacing w:line="440" w:lineRule="exact"/>
        <w:jc w:val="center"/>
        <w:outlineLvl w:val="1"/>
        <w:rPr>
          <w:rFonts w:cs="宋体"/>
          <w:b/>
          <w:bCs/>
          <w:sz w:val="24"/>
          <w:szCs w:val="24"/>
        </w:rPr>
      </w:pPr>
      <w:r>
        <w:rPr>
          <w:b/>
          <w:bCs/>
          <w:sz w:val="28"/>
          <w:szCs w:val="28"/>
        </w:rPr>
        <w:br w:type="page" w:clear="all"/>
      </w:r>
      <w:bookmarkEnd w:id="161"/>
      <w:bookmarkEnd w:id="162"/>
      <w:bookmarkEnd w:id="163"/>
      <w:bookmarkEnd w:id="164"/>
      <w:bookmarkEnd w:id="165"/>
      <w:bookmarkStart w:id="167" w:name="_Toc159312667"/>
      <w:bookmarkStart w:id="168" w:name="_Toc18098"/>
      <w:bookmarkStart w:id="169" w:name="_Toc25678"/>
      <w:bookmarkStart w:id="170" w:name="_Toc18959"/>
      <w:r>
        <w:rPr>
          <w:rFonts w:hint="eastAsia"/>
          <w:b/>
          <w:bCs/>
          <w:sz w:val="24"/>
          <w:szCs w:val="24"/>
        </w:rPr>
        <w:t>附件</w:t>
      </w:r>
      <w:r>
        <w:rPr>
          <w:rFonts w:hint="eastAsia"/>
          <w:b/>
          <w:bCs/>
          <w:sz w:val="24"/>
          <w:szCs w:val="24"/>
          <w:lang w:val="en-US" w:eastAsia="zh-CN"/>
        </w:rPr>
        <w:t>7</w:t>
      </w:r>
      <w:r>
        <w:rPr>
          <w:rFonts w:hint="eastAsia"/>
          <w:b/>
          <w:bCs/>
          <w:sz w:val="24"/>
          <w:szCs w:val="24"/>
        </w:rPr>
        <w:t xml:space="preserve"> 中小企业声明函</w:t>
      </w:r>
      <w:bookmarkEnd w:id="167"/>
      <w:bookmarkEnd w:id="168"/>
      <w:bookmarkEnd w:id="169"/>
      <w:bookmarkEnd w:id="170"/>
    </w:p>
    <w:p>
      <w:pPr>
        <w:spacing w:line="580" w:lineRule="exact"/>
        <w:rPr>
          <w:rFonts w:cs="宋体"/>
          <w:sz w:val="24"/>
          <w:szCs w:val="24"/>
          <w:lang w:val="zh-CN"/>
        </w:rPr>
      </w:pPr>
      <w:r>
        <w:rPr>
          <w:rFonts w:hint="eastAsia" w:cs="宋体"/>
          <w:sz w:val="24"/>
          <w:szCs w:val="24"/>
          <w:lang w:val="zh-CN"/>
        </w:rPr>
        <w:t>苏州新一造价师价格事务所有限公司</w:t>
      </w:r>
      <w:r>
        <w:rPr>
          <w:rFonts w:cs="宋体"/>
          <w:sz w:val="24"/>
          <w:szCs w:val="24"/>
          <w:lang w:val="zh-CN"/>
        </w:rPr>
        <w:t>：</w:t>
      </w:r>
    </w:p>
    <w:p>
      <w:pPr>
        <w:spacing w:line="580" w:lineRule="exact"/>
        <w:ind w:firstLine="480"/>
        <w:rPr>
          <w:rFonts w:cs="宋体"/>
          <w:sz w:val="24"/>
          <w:szCs w:val="24"/>
          <w:lang w:val="zh-CN"/>
        </w:rPr>
      </w:pPr>
      <w:r>
        <w:rPr>
          <w:rFonts w:hint="eastAsia" w:cs="宋体"/>
          <w:sz w:val="24"/>
          <w:szCs w:val="24"/>
          <w:lang w:val="zh-CN"/>
        </w:rPr>
        <w:t>本公司郑重声明，根据《政府采购促进中小企业发展管理办法》（财库﹝</w:t>
      </w:r>
      <w:r>
        <w:rPr>
          <w:rFonts w:cs="宋体"/>
          <w:sz w:val="24"/>
          <w:szCs w:val="24"/>
          <w:lang w:val="zh-CN"/>
        </w:rPr>
        <w:t>2020﹞46 号）的规定，本公司参加</w:t>
      </w:r>
      <w:r>
        <w:rPr>
          <w:rFonts w:hint="eastAsia" w:cs="Segoe UI Symbol"/>
          <w:b/>
          <w:bCs/>
          <w:sz w:val="24"/>
          <w:szCs w:val="24"/>
          <w:u w:val="single"/>
          <w:lang w:eastAsia="zh-CN"/>
        </w:rPr>
        <w:t>常熟市水务局</w:t>
      </w:r>
      <w:r>
        <w:rPr>
          <w:rFonts w:cs="宋体"/>
          <w:bCs/>
          <w:sz w:val="24"/>
          <w:szCs w:val="24"/>
          <w:lang w:val="zh-CN"/>
        </w:rPr>
        <w:t>的</w:t>
      </w:r>
      <w:r>
        <w:rPr>
          <w:rFonts w:hint="eastAsia" w:cs="Segoe UI Symbol"/>
          <w:b/>
          <w:bCs/>
          <w:sz w:val="24"/>
          <w:szCs w:val="24"/>
          <w:u w:val="single"/>
          <w:lang w:eastAsia="zh-CN"/>
        </w:rPr>
        <w:t>2025-2026年常熟市重要水利工程运维（运行安保服务）</w:t>
      </w:r>
      <w:r>
        <w:rPr>
          <w:rFonts w:cs="宋体"/>
          <w:sz w:val="24"/>
          <w:szCs w:val="24"/>
          <w:lang w:val="zh-CN"/>
        </w:rPr>
        <w:t>采购活动，</w:t>
      </w:r>
      <w:r>
        <w:rPr>
          <w:rFonts w:hint="eastAsia" w:cs="宋体"/>
          <w:sz w:val="24"/>
          <w:szCs w:val="24"/>
          <w:lang w:val="zh-CN"/>
        </w:rPr>
        <w:t>提供的服务全部由符合政策要求的中小企业承接。企业的具体情况如下：</w:t>
      </w:r>
    </w:p>
    <w:p>
      <w:pPr>
        <w:widowControl/>
        <w:spacing w:line="580" w:lineRule="exact"/>
        <w:ind w:firstLine="480"/>
        <w:rPr>
          <w:rFonts w:cs="宋体"/>
          <w:bCs/>
          <w:sz w:val="24"/>
          <w:szCs w:val="24"/>
          <w:lang w:val="zh-CN"/>
        </w:rPr>
      </w:pPr>
      <w:r>
        <w:rPr>
          <w:rFonts w:cs="宋体"/>
          <w:sz w:val="24"/>
          <w:szCs w:val="24"/>
          <w:lang w:val="zh-CN"/>
        </w:rPr>
        <w:t>1</w:t>
      </w:r>
      <w:r>
        <w:rPr>
          <w:rFonts w:hint="eastAsia" w:cs="宋体"/>
          <w:sz w:val="24"/>
          <w:szCs w:val="24"/>
          <w:lang w:val="zh-CN"/>
        </w:rPr>
        <w:t>、</w:t>
      </w:r>
      <w:r>
        <w:rPr>
          <w:rFonts w:hint="eastAsia" w:cs="Segoe UI Symbol"/>
          <w:b/>
          <w:bCs/>
          <w:sz w:val="24"/>
          <w:szCs w:val="24"/>
          <w:u w:val="single"/>
          <w:lang w:eastAsia="zh-CN"/>
        </w:rPr>
        <w:t>2025-2026年常熟市重要水利工程运维（运行安保服务）</w:t>
      </w:r>
      <w:r>
        <w:rPr>
          <w:rFonts w:hint="eastAsia" w:cs="Segoe UI Symbol"/>
          <w:b/>
          <w:bCs/>
          <w:sz w:val="24"/>
          <w:szCs w:val="24"/>
          <w:u w:val="single"/>
        </w:rPr>
        <w:t>（标的名称）</w:t>
      </w:r>
      <w:r>
        <w:rPr>
          <w:rFonts w:cs="宋体"/>
          <w:sz w:val="24"/>
          <w:szCs w:val="24"/>
          <w:lang w:val="zh-CN"/>
        </w:rPr>
        <w:t>，属于</w:t>
      </w:r>
      <w:r>
        <w:rPr>
          <w:rFonts w:hint="eastAsia"/>
          <w:b/>
          <w:bCs/>
          <w:sz w:val="24"/>
          <w:szCs w:val="24"/>
          <w:u w:val="single"/>
        </w:rPr>
        <w:t>租赁和商务服务业</w:t>
      </w:r>
      <w:r>
        <w:rPr>
          <w:rFonts w:hint="eastAsia" w:cs="宋体"/>
          <w:sz w:val="24"/>
          <w:szCs w:val="24"/>
          <w:lang w:val="zh-CN"/>
        </w:rPr>
        <w:t>；</w:t>
      </w:r>
      <w:r>
        <w:rPr>
          <w:rFonts w:hint="eastAsia" w:cs="宋体"/>
          <w:bCs/>
          <w:sz w:val="24"/>
          <w:szCs w:val="24"/>
          <w:lang w:val="zh-CN"/>
        </w:rPr>
        <w:t>承接企业为</w:t>
      </w:r>
      <w:r>
        <w:rPr>
          <w:rFonts w:hint="eastAsia" w:cs="宋体"/>
          <w:bCs/>
          <w:sz w:val="24"/>
          <w:szCs w:val="24"/>
          <w:u w:val="single"/>
          <w:lang w:val="zh-CN"/>
        </w:rPr>
        <w:t>（企业名称）</w:t>
      </w:r>
      <w:r>
        <w:rPr>
          <w:rFonts w:hint="eastAsia" w:cs="宋体"/>
          <w:bCs/>
          <w:sz w:val="24"/>
          <w:szCs w:val="24"/>
          <w:lang w:val="zh-CN"/>
        </w:rPr>
        <w:t>，</w:t>
      </w:r>
      <w:r>
        <w:rPr>
          <w:rFonts w:hint="eastAsia"/>
          <w:bCs/>
          <w:sz w:val="24"/>
          <w:szCs w:val="24"/>
        </w:rPr>
        <w:t>从业人员</w:t>
      </w:r>
      <w:r>
        <w:rPr>
          <w:rFonts w:hint="eastAsia"/>
          <w:bCs/>
          <w:sz w:val="24"/>
          <w:szCs w:val="24"/>
          <w:u w:val="single"/>
        </w:rPr>
        <w:t xml:space="preserve"> </w:t>
      </w:r>
      <w:r>
        <w:rPr>
          <w:bCs/>
          <w:sz w:val="24"/>
          <w:szCs w:val="24"/>
          <w:u w:val="single"/>
        </w:rPr>
        <w:t xml:space="preserve">    </w:t>
      </w:r>
      <w:r>
        <w:rPr>
          <w:rFonts w:hint="eastAsia"/>
          <w:bCs/>
          <w:sz w:val="24"/>
          <w:szCs w:val="24"/>
        </w:rPr>
        <w:t>人，营业收入为</w:t>
      </w:r>
      <w:r>
        <w:rPr>
          <w:rFonts w:hint="eastAsia"/>
          <w:bCs/>
          <w:sz w:val="24"/>
          <w:szCs w:val="24"/>
          <w:u w:val="single"/>
        </w:rPr>
        <w:t xml:space="preserve"> </w:t>
      </w:r>
      <w:r>
        <w:rPr>
          <w:bCs/>
          <w:sz w:val="24"/>
          <w:szCs w:val="24"/>
          <w:u w:val="single"/>
        </w:rPr>
        <w:t xml:space="preserve">     </w:t>
      </w:r>
      <w:r>
        <w:rPr>
          <w:rFonts w:hint="eastAsia"/>
          <w:bCs/>
          <w:sz w:val="24"/>
          <w:szCs w:val="24"/>
        </w:rPr>
        <w:t>万元，资产总额为</w:t>
      </w:r>
      <w:r>
        <w:rPr>
          <w:rFonts w:hint="eastAsia"/>
          <w:bCs/>
          <w:sz w:val="24"/>
          <w:szCs w:val="24"/>
          <w:u w:val="single"/>
        </w:rPr>
        <w:t xml:space="preserve"> </w:t>
      </w:r>
      <w:r>
        <w:rPr>
          <w:bCs/>
          <w:sz w:val="24"/>
          <w:szCs w:val="24"/>
          <w:u w:val="single"/>
        </w:rPr>
        <w:t xml:space="preserve">     </w:t>
      </w:r>
      <w:r>
        <w:rPr>
          <w:rFonts w:hint="eastAsia"/>
          <w:bCs/>
          <w:sz w:val="24"/>
          <w:szCs w:val="24"/>
        </w:rPr>
        <w:t>万元，属于</w:t>
      </w:r>
      <w:r>
        <w:rPr>
          <w:rFonts w:hint="eastAsia"/>
          <w:bCs/>
          <w:sz w:val="24"/>
          <w:szCs w:val="24"/>
          <w:u w:val="single"/>
        </w:rPr>
        <w:t>（</w:t>
      </w:r>
      <w:r>
        <w:rPr>
          <w:rFonts w:hint="eastAsia"/>
          <w:bCs/>
          <w:szCs w:val="21"/>
          <w:u w:val="single"/>
        </w:rPr>
        <w:t>□</w:t>
      </w:r>
      <w:r>
        <w:rPr>
          <w:rFonts w:hint="eastAsia"/>
          <w:bCs/>
          <w:sz w:val="24"/>
          <w:szCs w:val="24"/>
          <w:u w:val="single"/>
        </w:rPr>
        <w:t>中型企业、</w:t>
      </w:r>
      <w:r>
        <w:rPr>
          <w:rFonts w:hint="eastAsia"/>
          <w:bCs/>
          <w:szCs w:val="21"/>
          <w:u w:val="single"/>
        </w:rPr>
        <w:t>□</w:t>
      </w:r>
      <w:r>
        <w:rPr>
          <w:rFonts w:hint="eastAsia"/>
          <w:bCs/>
          <w:sz w:val="24"/>
          <w:szCs w:val="24"/>
          <w:u w:val="single"/>
        </w:rPr>
        <w:t>小型企业、</w:t>
      </w:r>
      <w:r>
        <w:rPr>
          <w:rFonts w:hint="eastAsia"/>
          <w:bCs/>
          <w:szCs w:val="21"/>
          <w:u w:val="single"/>
        </w:rPr>
        <w:t>□</w:t>
      </w:r>
      <w:r>
        <w:rPr>
          <w:rFonts w:hint="eastAsia"/>
          <w:bCs/>
          <w:sz w:val="24"/>
          <w:szCs w:val="24"/>
          <w:u w:val="single"/>
        </w:rPr>
        <w:t>微型企业）</w:t>
      </w:r>
      <w:r>
        <w:rPr>
          <w:rFonts w:hint="eastAsia"/>
          <w:bCs/>
          <w:sz w:val="24"/>
          <w:szCs w:val="24"/>
        </w:rPr>
        <w:t>；</w:t>
      </w:r>
    </w:p>
    <w:p>
      <w:pPr>
        <w:widowControl/>
        <w:spacing w:line="580" w:lineRule="exact"/>
        <w:ind w:firstLine="480"/>
        <w:rPr>
          <w:rFonts w:cs="宋体"/>
          <w:bCs/>
          <w:sz w:val="24"/>
          <w:szCs w:val="24"/>
          <w:lang w:val="zh-CN"/>
        </w:rPr>
      </w:pPr>
      <w:r>
        <w:rPr>
          <w:rFonts w:cs="宋体"/>
          <w:bCs/>
          <w:sz w:val="24"/>
          <w:szCs w:val="24"/>
          <w:lang w:val="zh-CN"/>
        </w:rPr>
        <w:t>以上企业，不属于大企业的分支机构，不存在控股股东为大企业的情形，也不存在与大企业的负责人为同一人的情形。</w:t>
      </w:r>
    </w:p>
    <w:p>
      <w:pPr>
        <w:spacing w:line="580" w:lineRule="exact"/>
        <w:ind w:firstLine="480"/>
        <w:rPr>
          <w:rFonts w:cs="宋体"/>
          <w:sz w:val="24"/>
          <w:szCs w:val="24"/>
          <w:lang w:val="zh-CN"/>
        </w:rPr>
      </w:pPr>
      <w:r>
        <w:rPr>
          <w:rFonts w:cs="宋体"/>
          <w:bCs/>
          <w:sz w:val="24"/>
          <w:szCs w:val="24"/>
          <w:lang w:val="zh-CN"/>
        </w:rPr>
        <w:t>本企业对上述声明内容的真实性负责。如有虚假，将依法承担相应责任。</w:t>
      </w:r>
    </w:p>
    <w:p>
      <w:pPr>
        <w:spacing w:line="440" w:lineRule="exact"/>
        <w:ind w:firstLine="3844"/>
        <w:rPr>
          <w:b/>
          <w:bCs/>
          <w:sz w:val="24"/>
          <w:szCs w:val="24"/>
        </w:rPr>
      </w:pPr>
      <w:r>
        <w:rPr>
          <w:rFonts w:hint="eastAsia"/>
          <w:b/>
          <w:bCs/>
          <w:sz w:val="24"/>
          <w:szCs w:val="24"/>
        </w:rPr>
        <w:t>企业名称</w:t>
      </w:r>
      <w:r>
        <w:rPr>
          <w:rFonts w:hint="eastAsia" w:cs="宋体"/>
          <w:b/>
          <w:bCs/>
          <w:sz w:val="24"/>
          <w:szCs w:val="24"/>
        </w:rPr>
        <w:t>（加盖CA电子公章）：</w:t>
      </w:r>
    </w:p>
    <w:p>
      <w:pPr>
        <w:spacing w:after="160" w:line="360" w:lineRule="auto"/>
        <w:ind w:firstLine="3844"/>
        <w:rPr>
          <w:b/>
          <w:bCs/>
          <w:sz w:val="24"/>
          <w:szCs w:val="24"/>
        </w:rPr>
      </w:pPr>
      <w:r>
        <w:rPr>
          <w:b/>
          <w:bCs/>
          <w:sz w:val="24"/>
          <w:szCs w:val="24"/>
        </w:rPr>
        <w:t>日</w:t>
      </w:r>
      <w:r>
        <w:rPr>
          <w:rFonts w:hint="eastAsia"/>
          <w:b/>
          <w:bCs/>
          <w:sz w:val="24"/>
          <w:szCs w:val="24"/>
        </w:rPr>
        <w:t xml:space="preserve"> </w:t>
      </w:r>
      <w:r>
        <w:rPr>
          <w:b/>
          <w:bCs/>
          <w:sz w:val="24"/>
          <w:szCs w:val="24"/>
        </w:rPr>
        <w:t>期：</w:t>
      </w:r>
    </w:p>
    <w:p>
      <w:pPr>
        <w:spacing w:line="500" w:lineRule="exact"/>
        <w:rPr>
          <w:sz w:val="24"/>
          <w:szCs w:val="24"/>
          <w:lang w:val="zh-CN"/>
        </w:rPr>
      </w:pPr>
      <w:r>
        <w:rPr>
          <w:sz w:val="24"/>
          <w:szCs w:val="24"/>
          <w:lang w:val="zh-CN"/>
        </w:rPr>
        <w:t>备注：</w:t>
      </w:r>
    </w:p>
    <w:p>
      <w:pPr>
        <w:spacing w:line="500" w:lineRule="exact"/>
        <w:ind w:firstLine="600"/>
        <w:rPr>
          <w:sz w:val="24"/>
          <w:szCs w:val="24"/>
          <w:lang w:val="zh-CN"/>
        </w:rPr>
      </w:pPr>
      <w:r>
        <w:rPr>
          <w:sz w:val="24"/>
          <w:szCs w:val="24"/>
          <w:lang w:val="zh-CN"/>
        </w:rPr>
        <w:t>1、中小企业的认定：</w:t>
      </w:r>
    </w:p>
    <w:p>
      <w:pPr>
        <w:spacing w:line="500" w:lineRule="exact"/>
        <w:ind w:firstLine="843"/>
        <w:rPr>
          <w:b/>
          <w:bCs/>
          <w:sz w:val="24"/>
          <w:szCs w:val="24"/>
          <w:lang w:val="zh-CN"/>
        </w:rPr>
      </w:pPr>
      <w:r>
        <w:rPr>
          <w:b/>
          <w:bCs/>
          <w:sz w:val="24"/>
          <w:szCs w:val="24"/>
        </w:rPr>
        <w:t>1.1</w:t>
      </w:r>
      <w:r>
        <w:rPr>
          <w:rFonts w:hint="eastAsia"/>
          <w:b/>
          <w:bCs/>
          <w:sz w:val="24"/>
          <w:szCs w:val="24"/>
        </w:rPr>
        <w:t>请</w:t>
      </w:r>
      <w:r>
        <w:rPr>
          <w:b/>
          <w:bCs/>
          <w:sz w:val="24"/>
          <w:szCs w:val="24"/>
        </w:rPr>
        <w:t>供应商在</w:t>
      </w:r>
      <w:r>
        <w:rPr>
          <w:rFonts w:hint="eastAsia"/>
          <w:b/>
          <w:bCs/>
          <w:sz w:val="24"/>
          <w:szCs w:val="24"/>
        </w:rPr>
        <w:t>响应</w:t>
      </w:r>
      <w:r>
        <w:rPr>
          <w:b/>
          <w:bCs/>
          <w:sz w:val="24"/>
          <w:szCs w:val="24"/>
        </w:rPr>
        <w:t>文件中提供中小企业声明函</w:t>
      </w:r>
      <w:r>
        <w:rPr>
          <w:b/>
          <w:bCs/>
          <w:sz w:val="24"/>
          <w:szCs w:val="22"/>
        </w:rPr>
        <w:t>。未按</w:t>
      </w:r>
      <w:r>
        <w:rPr>
          <w:rFonts w:hint="eastAsia"/>
          <w:b/>
          <w:bCs/>
          <w:sz w:val="24"/>
          <w:szCs w:val="22"/>
        </w:rPr>
        <w:t>磋商</w:t>
      </w:r>
      <w:r>
        <w:rPr>
          <w:b/>
          <w:bCs/>
          <w:sz w:val="24"/>
          <w:szCs w:val="24"/>
        </w:rPr>
        <w:t>文件</w:t>
      </w:r>
      <w:r>
        <w:rPr>
          <w:b/>
          <w:bCs/>
          <w:sz w:val="24"/>
          <w:szCs w:val="22"/>
        </w:rPr>
        <w:t>的规定在</w:t>
      </w:r>
      <w:r>
        <w:rPr>
          <w:rFonts w:hint="eastAsia"/>
          <w:b/>
          <w:bCs/>
          <w:sz w:val="24"/>
          <w:szCs w:val="22"/>
        </w:rPr>
        <w:t>响应</w:t>
      </w:r>
      <w:r>
        <w:rPr>
          <w:b/>
          <w:bCs/>
          <w:sz w:val="24"/>
          <w:szCs w:val="24"/>
        </w:rPr>
        <w:t>文件</w:t>
      </w:r>
      <w:r>
        <w:rPr>
          <w:b/>
          <w:bCs/>
          <w:sz w:val="24"/>
          <w:szCs w:val="22"/>
        </w:rPr>
        <w:t>中提供有效的中小企业声明函的，不享受促进中小企业发展的相关政府采购政策</w:t>
      </w:r>
      <w:r>
        <w:rPr>
          <w:b/>
          <w:bCs/>
          <w:sz w:val="24"/>
          <w:szCs w:val="24"/>
          <w:lang w:val="zh-CN"/>
        </w:rPr>
        <w:t>。</w:t>
      </w:r>
    </w:p>
    <w:p>
      <w:pPr>
        <w:spacing w:line="460" w:lineRule="exact"/>
        <w:ind w:firstLine="843"/>
        <w:rPr>
          <w:b/>
          <w:bCs/>
          <w:sz w:val="24"/>
          <w:szCs w:val="24"/>
        </w:rPr>
      </w:pPr>
      <w:r>
        <w:rPr>
          <w:rFonts w:hint="eastAsia"/>
          <w:b/>
          <w:bCs/>
          <w:sz w:val="24"/>
          <w:szCs w:val="24"/>
        </w:rPr>
        <w:t>1.2如未对上述声明函内（中型企业、小型企业、微型企业）进行勾选或明确，</w:t>
      </w:r>
      <w:r>
        <w:rPr>
          <w:b/>
          <w:bCs/>
          <w:sz w:val="24"/>
          <w:szCs w:val="24"/>
        </w:rPr>
        <w:t>引起的评审风险由</w:t>
      </w:r>
      <w:r>
        <w:rPr>
          <w:rFonts w:hint="eastAsia"/>
          <w:b/>
          <w:bCs/>
          <w:sz w:val="24"/>
          <w:szCs w:val="24"/>
        </w:rPr>
        <w:t>供应商</w:t>
      </w:r>
      <w:r>
        <w:rPr>
          <w:b/>
          <w:bCs/>
          <w:sz w:val="24"/>
          <w:szCs w:val="24"/>
        </w:rPr>
        <w:t>自行承担。</w:t>
      </w:r>
    </w:p>
    <w:p>
      <w:pPr>
        <w:spacing w:line="460" w:lineRule="exact"/>
        <w:ind w:firstLine="843"/>
        <w:rPr>
          <w:b/>
          <w:bCs/>
          <w:sz w:val="24"/>
          <w:szCs w:val="24"/>
        </w:rPr>
      </w:pPr>
      <w:r>
        <w:rPr>
          <w:rFonts w:hint="eastAsia"/>
          <w:b/>
          <w:bCs/>
          <w:sz w:val="24"/>
          <w:szCs w:val="24"/>
        </w:rPr>
        <w:t>1.3</w:t>
      </w:r>
      <w:r>
        <w:rPr>
          <w:rFonts w:hint="eastAsia"/>
          <w:b/>
          <w:bCs/>
          <w:sz w:val="24"/>
          <w:szCs w:val="24"/>
          <w:lang w:val="zh-CN"/>
        </w:rPr>
        <w:t>上述“中小企业声明函”格式原则上不得改动，因擅自改动引起的评审风险由</w:t>
      </w:r>
      <w:r>
        <w:rPr>
          <w:rFonts w:hint="eastAsia"/>
          <w:b/>
          <w:bCs/>
          <w:sz w:val="24"/>
          <w:szCs w:val="24"/>
        </w:rPr>
        <w:t>供应商</w:t>
      </w:r>
      <w:r>
        <w:rPr>
          <w:rFonts w:hint="eastAsia"/>
          <w:b/>
          <w:bCs/>
          <w:sz w:val="24"/>
          <w:szCs w:val="24"/>
          <w:lang w:val="zh-CN"/>
        </w:rPr>
        <w:t>自行承担。</w:t>
      </w:r>
    </w:p>
    <w:p>
      <w:pPr>
        <w:spacing w:line="500" w:lineRule="exact"/>
        <w:ind w:firstLine="600"/>
        <w:rPr>
          <w:sz w:val="24"/>
          <w:szCs w:val="24"/>
        </w:rPr>
      </w:pPr>
      <w:r>
        <w:rPr>
          <w:rFonts w:hint="eastAsia"/>
          <w:sz w:val="24"/>
          <w:szCs w:val="24"/>
        </w:rPr>
        <w:t>2、</w:t>
      </w:r>
      <w:r>
        <w:rPr>
          <w:sz w:val="24"/>
          <w:szCs w:val="24"/>
        </w:rPr>
        <w:t>从业人员、营业收入、资产总额填报上一年度数据，无上一年度数据的新成立企业可不填报。</w:t>
      </w:r>
    </w:p>
    <w:p>
      <w:pPr>
        <w:spacing w:line="460" w:lineRule="exact"/>
        <w:ind w:firstLine="602"/>
        <w:rPr>
          <w:b/>
          <w:bCs/>
          <w:sz w:val="24"/>
          <w:szCs w:val="24"/>
          <w:lang w:val="zh-CN"/>
        </w:rPr>
      </w:pPr>
      <w:r>
        <w:rPr>
          <w:rFonts w:hint="eastAsia"/>
          <w:b/>
          <w:bCs/>
          <w:sz w:val="24"/>
          <w:szCs w:val="24"/>
        </w:rPr>
        <w:t>3、本项目所属行业为：租赁和商务服务业</w:t>
      </w:r>
      <w:r>
        <w:rPr>
          <w:rFonts w:hint="eastAsia"/>
          <w:b/>
          <w:bCs/>
          <w:sz w:val="24"/>
          <w:szCs w:val="24"/>
          <w:lang w:val="zh-CN"/>
        </w:rPr>
        <w:t>。</w:t>
      </w:r>
    </w:p>
    <w:p>
      <w:pPr>
        <w:ind w:firstLine="480"/>
        <w:rPr>
          <w:rFonts w:cs="宋体"/>
          <w:sz w:val="24"/>
          <w:szCs w:val="24"/>
        </w:rPr>
      </w:pPr>
    </w:p>
    <w:p>
      <w:pPr>
        <w:keepNext/>
        <w:spacing w:line="440" w:lineRule="exact"/>
        <w:jc w:val="center"/>
        <w:outlineLvl w:val="1"/>
        <w:rPr>
          <w:rFonts w:cs="宋体"/>
          <w:b/>
          <w:bCs/>
          <w:sz w:val="24"/>
          <w:szCs w:val="24"/>
        </w:rPr>
      </w:pPr>
      <w:r>
        <w:rPr>
          <w:b/>
          <w:bCs/>
          <w:sz w:val="24"/>
          <w:szCs w:val="24"/>
        </w:rPr>
        <w:br w:type="page" w:clear="all"/>
      </w:r>
      <w:bookmarkStart w:id="171" w:name="_Toc30754"/>
      <w:bookmarkStart w:id="172" w:name="_Toc15872"/>
      <w:r>
        <w:rPr>
          <w:rFonts w:hint="eastAsia"/>
          <w:b/>
          <w:bCs/>
          <w:sz w:val="24"/>
          <w:szCs w:val="24"/>
        </w:rPr>
        <w:t>附件</w:t>
      </w:r>
      <w:r>
        <w:rPr>
          <w:rFonts w:hint="eastAsia"/>
          <w:b/>
          <w:bCs/>
          <w:sz w:val="24"/>
          <w:szCs w:val="24"/>
          <w:lang w:val="en-US" w:eastAsia="zh-CN"/>
        </w:rPr>
        <w:t>8</w:t>
      </w:r>
      <w:r>
        <w:rPr>
          <w:rFonts w:hint="eastAsia"/>
          <w:b/>
          <w:bCs/>
          <w:sz w:val="24"/>
          <w:szCs w:val="24"/>
        </w:rPr>
        <w:t xml:space="preserve"> 残疾人福利性单位声明函</w:t>
      </w:r>
      <w:bookmarkEnd w:id="171"/>
      <w:bookmarkEnd w:id="172"/>
    </w:p>
    <w:p>
      <w:pPr>
        <w:spacing w:line="588" w:lineRule="exact"/>
        <w:ind w:firstLine="480"/>
        <w:rPr>
          <w:color w:val="000000"/>
          <w:sz w:val="24"/>
          <w:szCs w:val="21"/>
        </w:rPr>
      </w:pPr>
      <w:r>
        <w:rPr>
          <w:rFonts w:hint="eastAsia"/>
          <w:color w:val="000000"/>
          <w:sz w:val="24"/>
          <w:szCs w:val="21"/>
        </w:rPr>
        <w:t>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1"/>
          <w:u w:val="single"/>
          <w:lang w:eastAsia="zh-CN"/>
        </w:rPr>
        <w:t>常熟市水务局</w:t>
      </w:r>
      <w:r>
        <w:rPr>
          <w:rFonts w:hint="eastAsia"/>
          <w:color w:val="000000"/>
          <w:sz w:val="24"/>
          <w:szCs w:val="21"/>
        </w:rPr>
        <w:t>单位的采购文件编号为</w:t>
      </w:r>
      <w:r>
        <w:rPr>
          <w:rFonts w:hint="eastAsia"/>
          <w:color w:val="000000"/>
          <w:sz w:val="24"/>
          <w:szCs w:val="21"/>
          <w:u w:val="single"/>
          <w:lang w:eastAsia="zh-CN"/>
        </w:rPr>
        <w:t>JSZC-320581-SZXY-C2025-0064</w:t>
      </w:r>
      <w:r>
        <w:rPr>
          <w:rFonts w:hint="eastAsia"/>
          <w:color w:val="000000"/>
          <w:sz w:val="24"/>
          <w:szCs w:val="21"/>
        </w:rPr>
        <w:t>的</w:t>
      </w:r>
      <w:r>
        <w:rPr>
          <w:rFonts w:hint="eastAsia"/>
          <w:color w:val="000000"/>
          <w:sz w:val="24"/>
          <w:szCs w:val="21"/>
          <w:u w:val="single"/>
          <w:lang w:eastAsia="zh-CN"/>
        </w:rPr>
        <w:t>2025-2026年常熟市重要水利工程运维（运行安保服务）</w:t>
      </w:r>
      <w:r>
        <w:rPr>
          <w:rFonts w:hint="eastAsia"/>
          <w:color w:val="000000"/>
          <w:sz w:val="24"/>
          <w:szCs w:val="21"/>
        </w:rPr>
        <w:t>项目采购活动提供本单位制造的货物</w:t>
      </w:r>
      <w:r>
        <w:rPr>
          <w:spacing w:val="6"/>
          <w:sz w:val="24"/>
          <w:szCs w:val="24"/>
        </w:rPr>
        <w:t>（由本单位承担工程/提供服务）</w:t>
      </w:r>
      <w:r>
        <w:rPr>
          <w:rFonts w:hint="eastAsia"/>
          <w:color w:val="000000"/>
          <w:sz w:val="24"/>
          <w:szCs w:val="21"/>
        </w:rPr>
        <w:t>，或者提供其他残疾人福利性单位制造的货物（不包括使用非残疾人福利性单位注册商标的货物）。</w:t>
      </w:r>
    </w:p>
    <w:p>
      <w:pPr>
        <w:spacing w:line="588" w:lineRule="exact"/>
        <w:ind w:firstLine="480"/>
        <w:rPr>
          <w:color w:val="000000"/>
          <w:sz w:val="24"/>
          <w:szCs w:val="21"/>
        </w:rPr>
      </w:pPr>
      <w:r>
        <w:rPr>
          <w:rFonts w:hint="eastAsia"/>
          <w:color w:val="000000"/>
          <w:sz w:val="24"/>
          <w:szCs w:val="21"/>
        </w:rPr>
        <w:t>本单位对上述声明的真实性负责。如有虚假，将依法承担相应责任。</w:t>
      </w:r>
    </w:p>
    <w:p>
      <w:pPr>
        <w:spacing w:line="588" w:lineRule="exact"/>
        <w:ind w:firstLine="480"/>
        <w:rPr>
          <w:color w:val="000000"/>
          <w:sz w:val="24"/>
          <w:szCs w:val="21"/>
        </w:rPr>
      </w:pPr>
    </w:p>
    <w:p>
      <w:pPr>
        <w:spacing w:line="588" w:lineRule="exact"/>
        <w:ind w:firstLine="624"/>
        <w:rPr>
          <w:color w:val="000000"/>
          <w:spacing w:val="6"/>
          <w:sz w:val="30"/>
          <w:szCs w:val="30"/>
        </w:rPr>
      </w:pPr>
    </w:p>
    <w:p>
      <w:pPr>
        <w:keepNext w:val="0"/>
        <w:keepLines w:val="0"/>
        <w:widowControl/>
        <w:suppressLineNumbers w:val="0"/>
        <w:spacing w:before="0" w:beforeAutospacing="0" w:after="0" w:afterAutospacing="0" w:line="440" w:lineRule="exact"/>
        <w:ind w:left="0" w:right="0" w:firstLine="4200" w:firstLineChars="1750"/>
        <w:jc w:val="left"/>
        <w:rPr>
          <w:rFonts w:cs="宋体"/>
          <w:color w:val="000000"/>
          <w:sz w:val="24"/>
          <w:szCs w:val="24"/>
          <w:lang w:val="zh-CN" w:eastAsia="zh-CN"/>
        </w:rPr>
      </w:pPr>
      <w:r>
        <w:rPr>
          <w:rFonts w:hint="eastAsia" w:ascii="Calibri" w:hAnsi="Calibri" w:eastAsia="宋体" w:cs="宋体"/>
          <w:color w:val="000000"/>
          <w:kern w:val="2"/>
          <w:sz w:val="24"/>
          <w:szCs w:val="24"/>
          <w:lang w:val="zh-CN" w:eastAsia="zh-CN" w:bidi="ar"/>
        </w:rPr>
        <w:t>企业名称：</w:t>
      </w:r>
    </w:p>
    <w:p>
      <w:pPr>
        <w:keepNext w:val="0"/>
        <w:keepLines w:val="0"/>
        <w:widowControl/>
        <w:suppressLineNumbers w:val="0"/>
        <w:spacing w:before="0" w:beforeAutospacing="0" w:after="0" w:afterAutospacing="0" w:line="440" w:lineRule="exact"/>
        <w:ind w:left="0" w:right="0" w:firstLine="4200" w:firstLineChars="1750"/>
        <w:jc w:val="left"/>
        <w:rPr>
          <w:rFonts w:cs="宋体"/>
          <w:color w:val="000000"/>
          <w:sz w:val="24"/>
          <w:szCs w:val="24"/>
          <w:lang w:val="zh-CN" w:eastAsia="zh-CN"/>
        </w:rPr>
      </w:pPr>
      <w:r>
        <w:rPr>
          <w:rFonts w:hint="eastAsia" w:ascii="Calibri" w:hAnsi="Calibri" w:eastAsia="宋体" w:cs="宋体"/>
          <w:color w:val="000000"/>
          <w:kern w:val="2"/>
          <w:sz w:val="24"/>
          <w:szCs w:val="24"/>
          <w:lang w:val="zh-CN" w:eastAsia="zh-CN" w:bidi="ar"/>
        </w:rPr>
        <w:t>日</w:t>
      </w:r>
      <w:r>
        <w:rPr>
          <w:rFonts w:hint="default" w:ascii="Calibri" w:hAnsi="Calibri" w:eastAsia="宋体" w:cs="宋体"/>
          <w:color w:val="000000"/>
          <w:kern w:val="2"/>
          <w:sz w:val="24"/>
          <w:szCs w:val="24"/>
          <w:lang w:val="zh-CN" w:eastAsia="zh-CN" w:bidi="ar"/>
        </w:rPr>
        <w:t xml:space="preserve">    </w:t>
      </w:r>
      <w:r>
        <w:rPr>
          <w:rFonts w:hint="eastAsia" w:ascii="Calibri" w:hAnsi="Calibri" w:eastAsia="宋体" w:cs="宋体"/>
          <w:color w:val="000000"/>
          <w:kern w:val="2"/>
          <w:sz w:val="24"/>
          <w:szCs w:val="24"/>
          <w:lang w:val="zh-CN" w:eastAsia="zh-CN" w:bidi="ar"/>
        </w:rPr>
        <w:t>期：</w:t>
      </w:r>
    </w:p>
    <w:p>
      <w:pPr>
        <w:tabs>
          <w:tab w:val="left" w:pos="4860"/>
        </w:tabs>
        <w:spacing w:line="588" w:lineRule="exact"/>
        <w:ind w:right="1560" w:firstLine="480"/>
        <w:jc w:val="center"/>
        <w:rPr>
          <w:color w:val="000000"/>
          <w:sz w:val="24"/>
          <w:szCs w:val="21"/>
        </w:rPr>
      </w:pPr>
    </w:p>
    <w:p>
      <w:pPr>
        <w:keepNext/>
        <w:spacing w:line="440" w:lineRule="exact"/>
        <w:jc w:val="center"/>
        <w:outlineLvl w:val="1"/>
      </w:pPr>
      <w:r>
        <w:rPr/>
        <w:br w:type="page" w:clear="all"/>
      </w:r>
      <w:bookmarkStart w:id="173" w:name="_Toc18107"/>
      <w:bookmarkStart w:id="174" w:name="_Toc11360"/>
      <w:bookmarkStart w:id="175" w:name="_Toc23450"/>
      <w:r>
        <w:rPr>
          <w:rFonts w:hint="eastAsia"/>
          <w:b/>
          <w:bCs/>
          <w:sz w:val="24"/>
          <w:szCs w:val="24"/>
        </w:rPr>
        <w:t>附件</w:t>
      </w:r>
      <w:r>
        <w:rPr>
          <w:rFonts w:hint="eastAsia"/>
          <w:b/>
          <w:bCs/>
          <w:sz w:val="24"/>
          <w:szCs w:val="24"/>
          <w:lang w:val="en-US" w:eastAsia="zh-CN"/>
        </w:rPr>
        <w:t>9</w:t>
      </w:r>
      <w:r>
        <w:rPr>
          <w:rFonts w:hint="eastAsia"/>
          <w:b/>
          <w:bCs/>
          <w:sz w:val="24"/>
          <w:szCs w:val="24"/>
        </w:rPr>
        <w:t xml:space="preserve"> </w:t>
      </w:r>
      <w:r>
        <w:rPr>
          <w:b/>
          <w:bCs/>
          <w:sz w:val="24"/>
          <w:szCs w:val="24"/>
        </w:rPr>
        <w:t>磋商</w:t>
      </w:r>
      <w:r>
        <w:rPr>
          <w:rFonts w:hint="eastAsia"/>
          <w:b/>
          <w:bCs/>
          <w:sz w:val="24"/>
          <w:szCs w:val="24"/>
        </w:rPr>
        <w:t>响应</w:t>
      </w:r>
      <w:r>
        <w:rPr>
          <w:b/>
          <w:bCs/>
          <w:sz w:val="24"/>
          <w:szCs w:val="24"/>
        </w:rPr>
        <w:t>函</w:t>
      </w:r>
      <w:bookmarkEnd w:id="150"/>
      <w:bookmarkEnd w:id="151"/>
      <w:bookmarkEnd w:id="152"/>
      <w:bookmarkEnd w:id="173"/>
      <w:bookmarkEnd w:id="174"/>
      <w:bookmarkEnd w:id="175"/>
    </w:p>
    <w:p>
      <w:pPr>
        <w:spacing w:line="470" w:lineRule="exact"/>
        <w:rPr>
          <w:rFonts w:hint="eastAsia" w:eastAsia="宋体"/>
          <w:sz w:val="24"/>
          <w:szCs w:val="24"/>
          <w:lang w:eastAsia="zh-CN"/>
        </w:rPr>
      </w:pPr>
      <w:r>
        <w:rPr>
          <w:sz w:val="24"/>
          <w:szCs w:val="24"/>
        </w:rPr>
        <w:t>致：</w:t>
      </w:r>
      <w:r>
        <w:rPr>
          <w:rFonts w:hint="eastAsia"/>
          <w:sz w:val="24"/>
          <w:szCs w:val="24"/>
          <w:lang w:eastAsia="zh-CN"/>
        </w:rPr>
        <w:t>苏州新一造价师价格事务所有限公司</w:t>
      </w:r>
    </w:p>
    <w:p>
      <w:pPr>
        <w:spacing w:line="470" w:lineRule="exact"/>
        <w:ind w:firstLine="480"/>
        <w:rPr>
          <w:sz w:val="24"/>
          <w:szCs w:val="24"/>
        </w:rPr>
      </w:pPr>
      <w:r>
        <w:rPr>
          <w:sz w:val="24"/>
          <w:szCs w:val="24"/>
        </w:rPr>
        <w:t>根据贵方的</w:t>
      </w:r>
      <w:r>
        <w:rPr>
          <w:rFonts w:hint="eastAsia"/>
          <w:sz w:val="24"/>
          <w:szCs w:val="22"/>
          <w:u w:val="single"/>
          <w:lang w:eastAsia="zh-CN"/>
        </w:rPr>
        <w:t>2025-2026年常熟市重要水利工程运维（运行安保服务）</w:t>
      </w:r>
      <w:r>
        <w:rPr>
          <w:sz w:val="24"/>
          <w:szCs w:val="24"/>
        </w:rPr>
        <w:t>项目</w:t>
      </w:r>
      <w:r>
        <w:rPr>
          <w:rFonts w:hint="eastAsia"/>
          <w:sz w:val="24"/>
          <w:szCs w:val="24"/>
        </w:rPr>
        <w:t>磋商</w:t>
      </w:r>
      <w:r>
        <w:rPr>
          <w:sz w:val="24"/>
          <w:szCs w:val="24"/>
        </w:rPr>
        <w:t>文件（项目编号：</w:t>
      </w:r>
      <w:r>
        <w:rPr>
          <w:rFonts w:hint="eastAsia"/>
          <w:sz w:val="24"/>
          <w:szCs w:val="24"/>
          <w:u w:val="single"/>
          <w:lang w:eastAsia="zh-CN"/>
        </w:rPr>
        <w:t>JSZC-320581-SZXY-C2025-0064</w:t>
      </w:r>
      <w:r>
        <w:rPr>
          <w:sz w:val="24"/>
          <w:szCs w:val="24"/>
        </w:rPr>
        <w:t>），</w:t>
      </w:r>
      <w:r>
        <w:rPr>
          <w:rFonts w:hint="eastAsia"/>
          <w:sz w:val="24"/>
          <w:szCs w:val="24"/>
        </w:rPr>
        <w:t>正式授权下述人员</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代表我方</w:t>
      </w:r>
      <w:r>
        <w:rPr>
          <w:rFonts w:hint="eastAsia"/>
          <w:sz w:val="24"/>
          <w:szCs w:val="24"/>
          <w:u w:val="single"/>
        </w:rPr>
        <w:t xml:space="preserve"> </w:t>
      </w:r>
      <w:r>
        <w:rPr>
          <w:sz w:val="24"/>
          <w:szCs w:val="24"/>
          <w:u w:val="single"/>
        </w:rPr>
        <w:t>（</w:t>
      </w:r>
      <w:r>
        <w:rPr>
          <w:rFonts w:hint="eastAsia"/>
          <w:sz w:val="24"/>
          <w:szCs w:val="24"/>
          <w:u w:val="single"/>
        </w:rPr>
        <w:t>供应商</w:t>
      </w:r>
      <w:r>
        <w:rPr>
          <w:sz w:val="24"/>
          <w:szCs w:val="24"/>
          <w:u w:val="single"/>
        </w:rPr>
        <w:t>全称）</w:t>
      </w:r>
      <w:r>
        <w:rPr>
          <w:rFonts w:hint="eastAsia"/>
          <w:sz w:val="24"/>
          <w:szCs w:val="24"/>
          <w:u w:val="single"/>
        </w:rPr>
        <w:t xml:space="preserve"> </w:t>
      </w:r>
      <w:r>
        <w:rPr>
          <w:rFonts w:hint="eastAsia"/>
          <w:szCs w:val="21"/>
        </w:rPr>
        <w:t>，</w:t>
      </w:r>
      <w:r>
        <w:rPr>
          <w:rFonts w:hint="eastAsia"/>
          <w:sz w:val="24"/>
          <w:szCs w:val="24"/>
        </w:rPr>
        <w:t>全权处理本次项目投标的有关事宜。</w:t>
      </w:r>
    </w:p>
    <w:p>
      <w:pPr>
        <w:spacing w:line="470" w:lineRule="exact"/>
        <w:ind w:firstLine="480"/>
        <w:rPr>
          <w:sz w:val="24"/>
          <w:szCs w:val="24"/>
        </w:rPr>
      </w:pPr>
      <w:r>
        <w:rPr>
          <w:sz w:val="24"/>
          <w:szCs w:val="24"/>
        </w:rPr>
        <w:t>据此函，</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代表兹宣布同意如下</w:t>
      </w:r>
      <w:r>
        <w:rPr>
          <w:sz w:val="24"/>
          <w:szCs w:val="24"/>
        </w:rPr>
        <w:t>：</w:t>
      </w:r>
    </w:p>
    <w:p>
      <w:pPr>
        <w:spacing w:line="470" w:lineRule="exact"/>
        <w:ind w:firstLine="480"/>
        <w:rPr>
          <w:sz w:val="24"/>
          <w:szCs w:val="24"/>
        </w:rPr>
      </w:pPr>
      <w:r>
        <w:rPr>
          <w:rFonts w:hint="eastAsia"/>
          <w:sz w:val="24"/>
          <w:szCs w:val="24"/>
        </w:rPr>
        <w:t>1、按</w:t>
      </w:r>
      <w:r>
        <w:rPr>
          <w:sz w:val="24"/>
          <w:szCs w:val="24"/>
        </w:rPr>
        <w:t>磋商</w:t>
      </w:r>
      <w:r>
        <w:rPr>
          <w:rFonts w:hint="eastAsia"/>
          <w:sz w:val="24"/>
          <w:szCs w:val="24"/>
        </w:rPr>
        <w:t>文件规定的各项要求，向采购人提供所需服务（包含与服务相关的货物）。</w:t>
      </w:r>
    </w:p>
    <w:p>
      <w:pPr>
        <w:spacing w:line="470" w:lineRule="exact"/>
        <w:ind w:firstLine="480"/>
        <w:rPr>
          <w:sz w:val="24"/>
          <w:szCs w:val="24"/>
        </w:rPr>
      </w:pPr>
      <w:r>
        <w:rPr>
          <w:rFonts w:hint="eastAsia"/>
          <w:sz w:val="24"/>
          <w:szCs w:val="24"/>
        </w:rPr>
        <w:t>2、我们完全理解贵方不一定将合同授予最低报价的供应商。</w:t>
      </w:r>
    </w:p>
    <w:p>
      <w:pPr>
        <w:spacing w:line="470" w:lineRule="exact"/>
        <w:ind w:firstLine="480"/>
        <w:rPr>
          <w:sz w:val="24"/>
          <w:szCs w:val="24"/>
        </w:rPr>
      </w:pPr>
      <w:r>
        <w:rPr>
          <w:rFonts w:hint="eastAsia"/>
          <w:sz w:val="24"/>
          <w:szCs w:val="24"/>
        </w:rPr>
        <w:t>3、我们已详细审核全部</w:t>
      </w:r>
      <w:r>
        <w:rPr>
          <w:sz w:val="24"/>
          <w:szCs w:val="24"/>
        </w:rPr>
        <w:t>磋商</w:t>
      </w:r>
      <w:r>
        <w:rPr>
          <w:rFonts w:hint="eastAsia"/>
          <w:sz w:val="24"/>
          <w:szCs w:val="24"/>
        </w:rPr>
        <w:t>文件及其有效补充文件，我们知道必须放弃提出含糊不清或误解问题的权利。</w:t>
      </w:r>
    </w:p>
    <w:p>
      <w:pPr>
        <w:spacing w:line="470" w:lineRule="exact"/>
        <w:ind w:firstLine="480"/>
        <w:rPr>
          <w:sz w:val="24"/>
          <w:szCs w:val="24"/>
        </w:rPr>
      </w:pPr>
      <w:r>
        <w:rPr>
          <w:rFonts w:hint="eastAsia"/>
          <w:sz w:val="24"/>
          <w:szCs w:val="24"/>
        </w:rPr>
        <w:t>4、</w:t>
      </w:r>
      <w:r>
        <w:rPr>
          <w:sz w:val="24"/>
          <w:szCs w:val="24"/>
        </w:rPr>
        <w:t>我方同意磋商有效期为响应文件提交截止之日</w:t>
      </w:r>
      <w:r>
        <w:rPr>
          <w:rFonts w:hint="eastAsia"/>
          <w:sz w:val="24"/>
          <w:szCs w:val="24"/>
        </w:rPr>
        <w:t>后的</w:t>
      </w:r>
      <w:r>
        <w:rPr>
          <w:sz w:val="24"/>
          <w:szCs w:val="24"/>
        </w:rPr>
        <w:t>六十（60）天</w:t>
      </w:r>
      <w:r>
        <w:rPr>
          <w:rFonts w:hint="eastAsia"/>
          <w:sz w:val="24"/>
          <w:szCs w:val="24"/>
        </w:rPr>
        <w:t>。</w:t>
      </w:r>
    </w:p>
    <w:p>
      <w:pPr>
        <w:spacing w:line="470" w:lineRule="exact"/>
        <w:ind w:firstLine="480"/>
        <w:rPr>
          <w:sz w:val="24"/>
          <w:szCs w:val="24"/>
        </w:rPr>
      </w:pPr>
      <w:r>
        <w:rPr>
          <w:rFonts w:hint="eastAsia"/>
          <w:sz w:val="24"/>
          <w:szCs w:val="24"/>
        </w:rPr>
        <w:t>5、我们同意从规定的开标日期起遵循本响应文件，并在规定的磋商有效期期满之前均具有约束力。</w:t>
      </w:r>
    </w:p>
    <w:p>
      <w:pPr>
        <w:spacing w:line="470" w:lineRule="exact"/>
        <w:ind w:firstLine="480"/>
        <w:rPr>
          <w:sz w:val="24"/>
          <w:szCs w:val="24"/>
        </w:rPr>
      </w:pPr>
      <w:r>
        <w:rPr>
          <w:rFonts w:hint="eastAsia"/>
          <w:sz w:val="24"/>
          <w:szCs w:val="24"/>
        </w:rPr>
        <w:t>6、同意向贵方提供贵方可能另外要求的与</w:t>
      </w:r>
      <w:r>
        <w:rPr>
          <w:sz w:val="24"/>
          <w:szCs w:val="24"/>
        </w:rPr>
        <w:t>本</w:t>
      </w:r>
      <w:r>
        <w:rPr>
          <w:rFonts w:hint="eastAsia"/>
          <w:sz w:val="24"/>
          <w:szCs w:val="24"/>
        </w:rPr>
        <w:t>项目有关的任何证据或资料，并保证我方已提供和将要提供的文件是真实的、准确的。</w:t>
      </w:r>
    </w:p>
    <w:p>
      <w:pPr>
        <w:spacing w:line="470" w:lineRule="exact"/>
        <w:ind w:firstLine="480"/>
        <w:rPr>
          <w:sz w:val="24"/>
          <w:szCs w:val="24"/>
        </w:rPr>
      </w:pPr>
      <w:r>
        <w:rPr>
          <w:rFonts w:hint="eastAsia"/>
          <w:sz w:val="24"/>
          <w:szCs w:val="24"/>
        </w:rPr>
        <w:t>7、一旦我方</w:t>
      </w:r>
      <w:r>
        <w:rPr>
          <w:sz w:val="24"/>
          <w:szCs w:val="24"/>
        </w:rPr>
        <w:t>成交</w:t>
      </w:r>
      <w:r>
        <w:rPr>
          <w:rFonts w:hint="eastAsia"/>
          <w:sz w:val="24"/>
          <w:szCs w:val="24"/>
        </w:rPr>
        <w:t>，我方将根据磋商文件的规定，严格履行合同的责任和义务，并保证在磋商文件规定的时间完成项目。</w:t>
      </w:r>
    </w:p>
    <w:p>
      <w:pPr>
        <w:spacing w:line="470" w:lineRule="exact"/>
        <w:ind w:firstLine="480"/>
        <w:rPr>
          <w:sz w:val="24"/>
          <w:szCs w:val="24"/>
        </w:rPr>
      </w:pPr>
      <w:r>
        <w:rPr>
          <w:rFonts w:hint="eastAsia"/>
          <w:sz w:val="24"/>
          <w:szCs w:val="24"/>
        </w:rPr>
        <w:t>8、与本项目有关的正式通讯地址为：</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地        址：</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邮        编：</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电        话：</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传        真：</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供应商开户行：</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账        号：</w:t>
      </w:r>
    </w:p>
    <w:p>
      <w:pPr>
        <w:pStyle w:val="304"/>
        <w:spacing w:before="0" w:after="0" w:line="470" w:lineRule="exact"/>
        <w:ind w:left="420" w:firstLine="600"/>
        <w:rPr>
          <w:rFonts w:ascii="Times New Roman" w:hAnsi="Times New Roman"/>
          <w:szCs w:val="21"/>
        </w:rPr>
      </w:pPr>
      <w:r>
        <w:rPr>
          <w:rFonts w:hint="eastAsia" w:ascii="Times New Roman" w:hAnsi="Times New Roman"/>
          <w:szCs w:val="21"/>
        </w:rPr>
        <w:t>日        期：</w:t>
      </w:r>
      <w:r>
        <w:rPr>
          <w:rFonts w:hint="eastAsia" w:ascii="Times New Roman" w:hAnsi="Times New Roman"/>
          <w:szCs w:val="21"/>
          <w:u w:val="single"/>
        </w:rPr>
        <w:t xml:space="preserve">     </w:t>
      </w:r>
      <w:r>
        <w:rPr>
          <w:rFonts w:hint="eastAsia" w:ascii="Times New Roman" w:hAnsi="Times New Roman"/>
          <w:szCs w:val="21"/>
        </w:rPr>
        <w:t>年</w:t>
      </w:r>
      <w:r>
        <w:rPr>
          <w:rFonts w:hint="eastAsia" w:ascii="Times New Roman" w:hAnsi="Times New Roman"/>
          <w:szCs w:val="21"/>
          <w:u w:val="single"/>
        </w:rPr>
        <w:t xml:space="preserve">   </w:t>
      </w:r>
      <w:r>
        <w:rPr>
          <w:rFonts w:hint="eastAsia" w:ascii="Times New Roman" w:hAnsi="Times New Roman"/>
          <w:szCs w:val="21"/>
        </w:rPr>
        <w:t>月</w:t>
      </w:r>
      <w:r>
        <w:rPr>
          <w:rFonts w:hint="eastAsia" w:ascii="Times New Roman" w:hAnsi="Times New Roman"/>
          <w:szCs w:val="21"/>
          <w:u w:val="single"/>
        </w:rPr>
        <w:t xml:space="preserve">   </w:t>
      </w:r>
      <w:r>
        <w:rPr>
          <w:rFonts w:hint="eastAsia" w:ascii="Times New Roman" w:hAnsi="Times New Roman"/>
          <w:szCs w:val="21"/>
        </w:rPr>
        <w:t>日</w:t>
      </w:r>
      <w:bookmarkStart w:id="176" w:name="_Toc194995607"/>
      <w:bookmarkStart w:id="177" w:name="_Toc151514943"/>
      <w:bookmarkStart w:id="178" w:name="_Toc263405071"/>
    </w:p>
    <w:p>
      <w:pPr>
        <w:keepNext w:val="0"/>
        <w:keepLines w:val="0"/>
        <w:widowControl w:val="0"/>
        <w:suppressLineNumbers w:val="0"/>
        <w:adjustRightInd w:val="0"/>
        <w:spacing w:before="120" w:beforeAutospacing="0" w:after="120" w:afterAutospacing="0" w:line="420" w:lineRule="exact"/>
        <w:ind w:left="5387" w:right="0" w:firstLine="480"/>
        <w:jc w:val="left"/>
        <w:textAlignment w:val="baseline"/>
        <w:rPr>
          <w:rFonts w:hint="eastAsia" w:ascii="宋体" w:hAnsi="宋体" w:eastAsia="宋体" w:cs="宋体"/>
          <w:b/>
          <w:bCs w:val="0"/>
          <w:color w:val="000000"/>
          <w:sz w:val="24"/>
          <w:szCs w:val="21"/>
          <w:vertAlign w:val="baseline"/>
          <w:lang w:val="en-US"/>
        </w:rPr>
      </w:pPr>
      <w:r>
        <w:rPr>
          <w:rFonts w:hint="eastAsia" w:ascii="宋体" w:hAnsi="宋体" w:eastAsia="宋体" w:cs="宋体"/>
          <w:b/>
          <w:bCs w:val="0"/>
          <w:color w:val="000000"/>
          <w:kern w:val="0"/>
          <w:sz w:val="24"/>
          <w:szCs w:val="21"/>
          <w:vertAlign w:val="baseline"/>
          <w:lang w:val="en-US" w:eastAsia="zh-CN" w:bidi="ar"/>
        </w:rPr>
        <w:t>供应商（加盖CA电子公章）：</w:t>
      </w:r>
    </w:p>
    <w:p>
      <w:pPr>
        <w:keepNext w:val="0"/>
        <w:keepLines w:val="0"/>
        <w:widowControl w:val="0"/>
        <w:suppressLineNumbers w:val="0"/>
        <w:adjustRightInd w:val="0"/>
        <w:spacing w:before="0" w:beforeAutospacing="0" w:after="0" w:afterAutospacing="0" w:line="420" w:lineRule="exact"/>
        <w:ind w:left="5387" w:right="0" w:firstLine="480"/>
        <w:jc w:val="left"/>
        <w:textAlignment w:val="baseline"/>
        <w:rPr>
          <w:rFonts w:hint="eastAsia" w:ascii="宋体" w:hAnsi="宋体" w:eastAsia="宋体" w:cs="宋体"/>
          <w:b/>
          <w:bCs w:val="0"/>
          <w:color w:val="000000"/>
          <w:sz w:val="24"/>
          <w:szCs w:val="21"/>
          <w:vertAlign w:val="baseline"/>
          <w:lang w:val="en-US"/>
        </w:rPr>
      </w:pPr>
      <w:r>
        <w:rPr>
          <w:rFonts w:hint="eastAsia" w:ascii="宋体" w:hAnsi="宋体" w:eastAsia="宋体" w:cs="宋体"/>
          <w:b/>
          <w:bCs w:val="0"/>
          <w:color w:val="000000"/>
          <w:kern w:val="0"/>
          <w:sz w:val="24"/>
          <w:szCs w:val="21"/>
          <w:vertAlign w:val="baseline"/>
          <w:lang w:val="en-US" w:eastAsia="zh-CN" w:bidi="ar"/>
        </w:rPr>
        <w:t>日期：</w:t>
      </w:r>
    </w:p>
    <w:p>
      <w:pPr>
        <w:keepNext/>
        <w:spacing w:line="440" w:lineRule="exact"/>
        <w:jc w:val="center"/>
        <w:outlineLvl w:val="1"/>
        <w:rPr>
          <w:rFonts w:hint="eastAsia"/>
          <w:b/>
          <w:bCs/>
          <w:sz w:val="24"/>
          <w:szCs w:val="24"/>
          <w:lang w:val="en-US"/>
        </w:rPr>
      </w:pPr>
      <w:r>
        <w:rPr/>
        <w:br w:type="page" w:clear="all"/>
      </w:r>
      <w:bookmarkStart w:id="179" w:name="_Toc2126"/>
      <w:bookmarkStart w:id="180" w:name="_Toc20400"/>
      <w:bookmarkStart w:id="181" w:name="_Toc16347"/>
      <w:r>
        <w:rPr>
          <w:rFonts w:hint="eastAsia"/>
          <w:b/>
          <w:bCs/>
          <w:sz w:val="24"/>
          <w:szCs w:val="24"/>
          <w:lang w:val="en-US" w:eastAsia="zh-CN"/>
        </w:rPr>
        <w:t>附件10 法人授权书</w:t>
      </w:r>
      <w:bookmarkEnd w:id="179"/>
      <w:bookmarkEnd w:id="180"/>
      <w:bookmarkEnd w:id="181"/>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lang w:val="en-US"/>
        </w:rPr>
      </w:pPr>
      <w:r>
        <w:rPr>
          <w:rFonts w:hint="eastAsia" w:ascii="Times New Roman" w:hAnsi="Times New Roman" w:eastAsia="宋体" w:cs="宋体"/>
          <w:color w:val="000000"/>
          <w:kern w:val="2"/>
          <w:sz w:val="24"/>
          <w:szCs w:val="24"/>
          <w:lang w:val="en-US" w:eastAsia="zh-CN" w:bidi="ar"/>
        </w:rPr>
        <w:t>本授权书声明：</w:t>
      </w:r>
      <w:r>
        <w:rPr>
          <w:rFonts w:hint="default" w:ascii="Times New Roman" w:hAnsi="Times New Roman" w:eastAsia="宋体" w:cs="Times New Roman"/>
          <w:color w:val="000000"/>
          <w:kern w:val="2"/>
          <w:sz w:val="24"/>
          <w:szCs w:val="24"/>
          <w:lang w:val="en-US" w:eastAsia="zh-CN" w:bidi="ar"/>
        </w:rPr>
        <w:t>____________</w:t>
      </w:r>
      <w:r>
        <w:rPr>
          <w:rFonts w:hint="eastAsia" w:ascii="Times New Roman" w:hAnsi="Times New Roman" w:eastAsia="宋体" w:cs="宋体"/>
          <w:color w:val="000000"/>
          <w:kern w:val="2"/>
          <w:sz w:val="24"/>
          <w:szCs w:val="24"/>
          <w:lang w:val="en-US" w:eastAsia="zh-CN" w:bidi="ar"/>
        </w:rPr>
        <w:t>（供应商全称）授权</w:t>
      </w:r>
      <w:r>
        <w:rPr>
          <w:rFonts w:hint="default" w:ascii="Times New Roman" w:hAnsi="Times New Roman" w:eastAsia="宋体" w:cs="Times New Roman"/>
          <w:color w:val="000000"/>
          <w:kern w:val="2"/>
          <w:sz w:val="24"/>
          <w:szCs w:val="24"/>
          <w:lang w:val="en-US" w:eastAsia="zh-CN" w:bidi="ar"/>
        </w:rPr>
        <w:t>________________</w:t>
      </w:r>
      <w:r>
        <w:rPr>
          <w:rFonts w:hint="eastAsia" w:ascii="Times New Roman" w:hAnsi="Times New Roman" w:eastAsia="宋体" w:cs="宋体"/>
          <w:color w:val="000000"/>
          <w:kern w:val="2"/>
          <w:sz w:val="24"/>
          <w:szCs w:val="24"/>
          <w:lang w:val="en-US" w:eastAsia="zh-CN" w:bidi="ar"/>
        </w:rPr>
        <w:t>（被授权人的姓名）为我方就</w:t>
      </w:r>
      <w:r>
        <w:rPr>
          <w:rFonts w:hint="eastAsia" w:cs="Times New Roman"/>
          <w:color w:val="000000"/>
          <w:kern w:val="2"/>
          <w:sz w:val="24"/>
          <w:szCs w:val="24"/>
          <w:lang w:val="en-US" w:eastAsia="zh-CN" w:bidi="ar"/>
        </w:rPr>
        <w:t>JSZC-320581-SZXY-C2025-0064</w:t>
      </w:r>
      <w:r>
        <w:rPr>
          <w:rFonts w:hint="eastAsia" w:ascii="Times New Roman" w:hAnsi="Times New Roman" w:eastAsia="宋体" w:cs="宋体"/>
          <w:color w:val="000000"/>
          <w:kern w:val="2"/>
          <w:sz w:val="24"/>
          <w:szCs w:val="24"/>
          <w:lang w:val="en-US" w:eastAsia="zh-CN" w:bidi="ar"/>
        </w:rPr>
        <w:t>号项目采购活动的合法代理人，以本单位名义全权处理一切与该项目采购有关的事务。</w:t>
      </w:r>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lang w:val="en-US"/>
        </w:rPr>
      </w:pPr>
      <w:r>
        <w:rPr>
          <w:rFonts w:hint="eastAsia" w:ascii="Times New Roman" w:hAnsi="Times New Roman" w:eastAsia="宋体" w:cs="宋体"/>
          <w:color w:val="000000"/>
          <w:kern w:val="2"/>
          <w:sz w:val="24"/>
          <w:szCs w:val="24"/>
          <w:lang w:val="en-US" w:eastAsia="zh-CN" w:bidi="ar"/>
        </w:rPr>
        <w:t>本授权书于</w:t>
      </w:r>
      <w:r>
        <w:rPr>
          <w:rFonts w:hint="default" w:ascii="Times New Roman" w:hAnsi="Times New Roman" w:eastAsia="宋体" w:cs="Times New Roman"/>
          <w:color w:val="000000"/>
          <w:kern w:val="2"/>
          <w:sz w:val="24"/>
          <w:szCs w:val="24"/>
          <w:u w:val="single"/>
          <w:lang w:val="en-US" w:eastAsia="zh-CN" w:bidi="ar"/>
        </w:rPr>
        <w:t>202</w:t>
      </w:r>
      <w:r>
        <w:rPr>
          <w:rFonts w:hint="eastAsia" w:ascii="Times New Roman" w:hAnsi="Times New Roman" w:eastAsia="宋体" w:cs="Times New Roman"/>
          <w:color w:val="000000"/>
          <w:kern w:val="2"/>
          <w:sz w:val="24"/>
          <w:szCs w:val="24"/>
          <w:u w:val="single"/>
          <w:lang w:val="en-US" w:eastAsia="zh-CN" w:bidi="ar"/>
        </w:rPr>
        <w:t>6</w:t>
      </w:r>
      <w:r>
        <w:rPr>
          <w:rFonts w:hint="eastAsia" w:ascii="Times New Roman" w:hAnsi="Times New Roman" w:eastAsia="宋体" w:cs="宋体"/>
          <w:color w:val="000000"/>
          <w:kern w:val="2"/>
          <w:sz w:val="24"/>
          <w:szCs w:val="24"/>
          <w:lang w:val="en-US" w:eastAsia="zh-CN" w:bidi="ar"/>
        </w:rPr>
        <w:t>年</w:t>
      </w:r>
      <w:r>
        <w:rPr>
          <w:rFonts w:hint="default" w:ascii="Times New Roman" w:hAnsi="Times New Roman" w:eastAsia="宋体" w:cs="Times New Roman"/>
          <w:color w:val="000000"/>
          <w:kern w:val="2"/>
          <w:sz w:val="24"/>
          <w:szCs w:val="24"/>
          <w:lang w:val="en-US" w:eastAsia="zh-CN" w:bidi="ar"/>
        </w:rPr>
        <w:t>____</w:t>
      </w:r>
      <w:r>
        <w:rPr>
          <w:rFonts w:hint="eastAsia" w:ascii="Times New Roman" w:hAnsi="Times New Roman" w:eastAsia="宋体" w:cs="宋体"/>
          <w:color w:val="000000"/>
          <w:kern w:val="2"/>
          <w:sz w:val="24"/>
          <w:szCs w:val="24"/>
          <w:lang w:val="en-US" w:eastAsia="zh-CN" w:bidi="ar"/>
        </w:rPr>
        <w:t>月</w:t>
      </w:r>
      <w:r>
        <w:rPr>
          <w:rFonts w:hint="default" w:ascii="Times New Roman" w:hAnsi="Times New Roman" w:eastAsia="宋体" w:cs="Times New Roman"/>
          <w:color w:val="000000"/>
          <w:kern w:val="2"/>
          <w:sz w:val="24"/>
          <w:szCs w:val="24"/>
          <w:lang w:val="en-US" w:eastAsia="zh-CN" w:bidi="ar"/>
        </w:rPr>
        <w:t>____</w:t>
      </w:r>
      <w:r>
        <w:rPr>
          <w:rFonts w:hint="eastAsia" w:ascii="Times New Roman" w:hAnsi="Times New Roman" w:eastAsia="宋体" w:cs="宋体"/>
          <w:color w:val="000000"/>
          <w:kern w:val="2"/>
          <w:sz w:val="24"/>
          <w:szCs w:val="24"/>
          <w:lang w:val="en-US" w:eastAsia="zh-CN" w:bidi="ar"/>
        </w:rPr>
        <w:t>日起生效，特此声明。</w:t>
      </w:r>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lang w:val="en-US"/>
        </w:rPr>
      </w:pPr>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lang w:val="en-US"/>
        </w:rPr>
      </w:pPr>
    </w:p>
    <w:p>
      <w:pPr>
        <w:keepNext w:val="0"/>
        <w:keepLines w:val="0"/>
        <w:widowControl w:val="0"/>
        <w:suppressLineNumbers w:val="0"/>
        <w:tabs>
          <w:tab w:val="left" w:pos="360"/>
        </w:tabs>
        <w:spacing w:before="0" w:beforeAutospacing="0" w:after="0" w:afterAutospacing="0" w:line="440" w:lineRule="exact"/>
        <w:ind w:left="0" w:right="0"/>
        <w:jc w:val="both"/>
        <w:rPr>
          <w:rFonts w:hint="default" w:ascii="Times New Roman" w:hAnsi="Times New Roman" w:cs="Times New Roman"/>
          <w:color w:val="000000"/>
          <w:sz w:val="24"/>
          <w:szCs w:val="24"/>
          <w:u w:val="single"/>
          <w:lang w:val="en-US"/>
        </w:rPr>
      </w:pPr>
      <w:r>
        <w:rPr>
          <w:rFonts w:hint="default" w:ascii="Times New Roman" w:hAnsi="Times New Roman" w:eastAsia="宋体" w:cs="Times New Roman"/>
          <w:color w:val="000000"/>
          <w:kern w:val="2"/>
          <w:sz w:val="24"/>
          <w:szCs w:val="24"/>
          <w:lang w:val="en-US" w:eastAsia="zh-CN" w:bidi="ar"/>
        </w:rPr>
        <w:t xml:space="preserve">          </w:t>
      </w:r>
      <w:r>
        <w:rPr>
          <w:rFonts w:hint="eastAsia" w:ascii="Times New Roman" w:hAnsi="Times New Roman" w:eastAsia="宋体" w:cs="宋体"/>
          <w:color w:val="000000"/>
          <w:kern w:val="2"/>
          <w:sz w:val="24"/>
          <w:szCs w:val="24"/>
          <w:lang w:val="en-US" w:eastAsia="zh-CN" w:bidi="ar"/>
        </w:rPr>
        <w:t>被授权人身份证号码：</w:t>
      </w:r>
      <w:r>
        <w:rPr>
          <w:rFonts w:hint="default" w:ascii="Times New Roman" w:hAnsi="Times New Roman" w:eastAsia="宋体" w:cs="Times New Roman"/>
          <w:color w:val="000000"/>
          <w:kern w:val="2"/>
          <w:sz w:val="24"/>
          <w:szCs w:val="24"/>
          <w:u w:val="single"/>
          <w:lang w:val="en-US" w:eastAsia="zh-CN" w:bidi="ar"/>
        </w:rPr>
        <w:t xml:space="preserve">                              </w:t>
      </w:r>
    </w:p>
    <w:p>
      <w:pPr>
        <w:keepNext w:val="0"/>
        <w:keepLines w:val="0"/>
        <w:widowControl w:val="0"/>
        <w:suppressLineNumbers w:val="0"/>
        <w:tabs>
          <w:tab w:val="left" w:pos="360"/>
        </w:tabs>
        <w:spacing w:before="0" w:beforeAutospacing="0" w:after="0" w:afterAutospacing="0" w:line="440" w:lineRule="exact"/>
        <w:ind w:left="0" w:right="0"/>
        <w:jc w:val="both"/>
        <w:rPr>
          <w:rFonts w:hint="default" w:ascii="Times New Roman" w:hAnsi="Times New Roman" w:cs="Times New Roman"/>
          <w:color w:val="000000"/>
          <w:sz w:val="24"/>
          <w:szCs w:val="24"/>
          <w:u w:val="single"/>
          <w:lang w:val="en-US"/>
        </w:rPr>
      </w:pPr>
      <w:r>
        <w:rPr>
          <w:rFonts w:hint="default" w:ascii="Times New Roman" w:hAnsi="Times New Roman" w:eastAsia="宋体" w:cs="Times New Roman"/>
          <w:color w:val="000000"/>
          <w:kern w:val="2"/>
          <w:sz w:val="24"/>
          <w:szCs w:val="24"/>
          <w:lang w:val="en-US" w:eastAsia="zh-CN" w:bidi="ar"/>
        </w:rPr>
        <w:t xml:space="preserve">          </w:t>
      </w:r>
      <w:r>
        <w:rPr>
          <w:rFonts w:hint="eastAsia" w:ascii="Times New Roman" w:hAnsi="Times New Roman" w:eastAsia="宋体" w:cs="宋体"/>
          <w:color w:val="000000"/>
          <w:kern w:val="2"/>
          <w:sz w:val="24"/>
          <w:szCs w:val="24"/>
          <w:lang w:val="en-US" w:eastAsia="zh-CN" w:bidi="ar"/>
        </w:rPr>
        <w:t>被授权人联系电话：（手机）</w:t>
      </w:r>
      <w:r>
        <w:rPr>
          <w:rFonts w:hint="default" w:ascii="Times New Roman" w:hAnsi="Times New Roman" w:eastAsia="宋体" w:cs="Times New Roman"/>
          <w:color w:val="000000"/>
          <w:kern w:val="2"/>
          <w:sz w:val="24"/>
          <w:szCs w:val="24"/>
          <w:u w:val="single"/>
          <w:lang w:val="en-US" w:eastAsia="zh-CN" w:bidi="ar"/>
        </w:rPr>
        <w:t xml:space="preserve">                         </w:t>
      </w:r>
    </w:p>
    <w:p>
      <w:pPr>
        <w:keepNext w:val="0"/>
        <w:keepLines w:val="0"/>
        <w:widowControl w:val="0"/>
        <w:suppressLineNumbers w:val="0"/>
        <w:tabs>
          <w:tab w:val="left" w:pos="360"/>
        </w:tabs>
        <w:spacing w:before="0" w:beforeAutospacing="0" w:after="0" w:afterAutospacing="0" w:line="440" w:lineRule="exact"/>
        <w:ind w:left="0" w:right="0" w:firstLine="1200"/>
        <w:jc w:val="both"/>
        <w:rPr>
          <w:rFonts w:hint="default" w:ascii="Times New Roman" w:hAnsi="Times New Roman" w:cs="Times New Roman"/>
          <w:color w:val="000000"/>
          <w:sz w:val="24"/>
          <w:szCs w:val="24"/>
          <w:lang w:val="en-US"/>
        </w:rPr>
      </w:pPr>
      <w:r>
        <w:rPr>
          <w:rFonts w:hint="eastAsia" w:ascii="Times New Roman" w:hAnsi="Times New Roman" w:eastAsia="宋体" w:cs="宋体"/>
          <w:color w:val="000000"/>
          <w:kern w:val="2"/>
          <w:sz w:val="24"/>
          <w:szCs w:val="24"/>
          <w:lang w:val="en-US" w:eastAsia="zh-CN" w:bidi="ar"/>
        </w:rPr>
        <w:t>授权单位名称：</w:t>
      </w:r>
      <w:r>
        <w:rPr>
          <w:rFonts w:hint="eastAsia" w:ascii="Times New Roman" w:hAnsi="Times New Roman" w:eastAsia="宋体" w:cs="宋体"/>
          <w:color w:val="000000"/>
          <w:kern w:val="2"/>
          <w:sz w:val="24"/>
          <w:szCs w:val="24"/>
          <w:u w:val="single"/>
          <w:lang w:val="en-US" w:eastAsia="zh-CN" w:bidi="ar"/>
        </w:rPr>
        <w:t>（加盖</w:t>
      </w:r>
      <w:r>
        <w:rPr>
          <w:rFonts w:hint="default" w:ascii="Times New Roman" w:hAnsi="Times New Roman" w:eastAsia="宋体" w:cs="Times New Roman"/>
          <w:color w:val="000000"/>
          <w:kern w:val="2"/>
          <w:sz w:val="24"/>
          <w:szCs w:val="24"/>
          <w:u w:val="single"/>
          <w:lang w:val="en-US" w:eastAsia="zh-CN" w:bidi="ar"/>
        </w:rPr>
        <w:t>CA</w:t>
      </w:r>
      <w:r>
        <w:rPr>
          <w:rFonts w:hint="eastAsia" w:ascii="Times New Roman" w:hAnsi="Times New Roman" w:eastAsia="宋体" w:cs="宋体"/>
          <w:color w:val="000000"/>
          <w:kern w:val="2"/>
          <w:sz w:val="24"/>
          <w:szCs w:val="24"/>
          <w:u w:val="single"/>
          <w:lang w:val="en-US" w:eastAsia="zh-CN" w:bidi="ar"/>
        </w:rPr>
        <w:t>电子公章）</w:t>
      </w:r>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u w:val="single"/>
          <w:lang w:val="en-US"/>
        </w:rPr>
      </w:pPr>
      <w:r>
        <w:rPr>
          <w:rFonts w:hint="default" w:ascii="Times New Roman" w:hAnsi="Times New Roman" w:eastAsia="宋体" w:cs="Times New Roman"/>
          <w:color w:val="000000"/>
          <w:kern w:val="2"/>
          <w:sz w:val="24"/>
          <w:szCs w:val="24"/>
          <w:lang w:val="en-US" w:eastAsia="zh-CN" w:bidi="ar"/>
        </w:rPr>
        <w:t xml:space="preserve">      </w:t>
      </w:r>
      <w:r>
        <w:rPr>
          <w:rFonts w:hint="eastAsia" w:ascii="Times New Roman" w:hAnsi="Times New Roman" w:eastAsia="宋体" w:cs="宋体"/>
          <w:color w:val="000000"/>
          <w:kern w:val="2"/>
          <w:sz w:val="24"/>
          <w:szCs w:val="24"/>
          <w:lang w:val="en-US" w:eastAsia="zh-CN" w:bidi="ar"/>
        </w:rPr>
        <w:t>单位地址：</w:t>
      </w:r>
      <w:r>
        <w:rPr>
          <w:rFonts w:hint="default" w:ascii="Times New Roman" w:hAnsi="Times New Roman" w:eastAsia="宋体" w:cs="Times New Roman"/>
          <w:color w:val="000000"/>
          <w:kern w:val="2"/>
          <w:sz w:val="24"/>
          <w:szCs w:val="24"/>
          <w:u w:val="single"/>
          <w:lang w:val="en-US" w:eastAsia="zh-CN" w:bidi="ar"/>
        </w:rPr>
        <w:t xml:space="preserve">                                        </w:t>
      </w:r>
    </w:p>
    <w:p>
      <w:pPr>
        <w:keepNext w:val="0"/>
        <w:keepLines w:val="0"/>
        <w:widowControl w:val="0"/>
        <w:suppressLineNumbers w:val="0"/>
        <w:tabs>
          <w:tab w:val="left" w:pos="360"/>
        </w:tabs>
        <w:spacing w:before="0" w:beforeAutospacing="0" w:after="0" w:afterAutospacing="0" w:line="440" w:lineRule="exact"/>
        <w:ind w:left="0" w:right="0" w:firstLine="480"/>
        <w:jc w:val="both"/>
        <w:rPr>
          <w:rFonts w:hint="default" w:ascii="Times New Roman" w:hAnsi="Times New Roman" w:cs="Times New Roman"/>
          <w:color w:val="000000"/>
          <w:sz w:val="24"/>
          <w:szCs w:val="24"/>
          <w:lang w:val="en-US"/>
        </w:rPr>
      </w:pPr>
      <w:r>
        <w:rPr>
          <w:rFonts w:hint="default" w:ascii="Times New Roman" w:hAnsi="Times New Roman" w:eastAsia="宋体" w:cs="Times New Roman"/>
          <w:color w:val="000000"/>
          <w:kern w:val="2"/>
          <w:sz w:val="24"/>
          <w:szCs w:val="24"/>
          <w:lang w:val="en-US" w:eastAsia="zh-CN" w:bidi="ar"/>
        </w:rPr>
        <w:t xml:space="preserve">      </w:t>
      </w:r>
      <w:r>
        <w:rPr>
          <w:rFonts w:hint="eastAsia" w:ascii="Times New Roman" w:hAnsi="Times New Roman" w:eastAsia="宋体" w:cs="宋体"/>
          <w:color w:val="000000"/>
          <w:kern w:val="2"/>
          <w:sz w:val="24"/>
          <w:szCs w:val="24"/>
          <w:lang w:val="en-US" w:eastAsia="zh-CN" w:bidi="ar"/>
        </w:rPr>
        <w:t>日期：</w:t>
      </w:r>
      <w:r>
        <w:rPr>
          <w:rFonts w:hint="default" w:ascii="Times New Roman" w:hAnsi="Times New Roman" w:eastAsia="宋体" w:cs="Times New Roman"/>
          <w:color w:val="000000"/>
          <w:kern w:val="2"/>
          <w:sz w:val="24"/>
          <w:szCs w:val="24"/>
          <w:u w:val="singl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360"/>
        <w:jc w:val="both"/>
        <w:rPr>
          <w:rFonts w:hint="eastAsia" w:ascii="楷体" w:hAnsi="楷体" w:eastAsia="楷体" w:cs="楷体"/>
          <w:color w:val="000000"/>
          <w:sz w:val="24"/>
          <w:szCs w:val="24"/>
          <w:lang w:val="en-US"/>
        </w:rPr>
      </w:pPr>
    </w:p>
    <w:p>
      <w:pPr>
        <w:keepNext w:val="0"/>
        <w:keepLines w:val="0"/>
        <w:widowControl w:val="0"/>
        <w:suppressLineNumbers w:val="0"/>
        <w:autoSpaceDE w:val="0"/>
        <w:autoSpaceDN w:val="0"/>
        <w:adjustRightInd w:val="0"/>
        <w:spacing w:before="0" w:beforeAutospacing="0" w:after="0" w:afterAutospacing="0" w:line="440" w:lineRule="exact"/>
        <w:ind w:left="0" w:right="0"/>
        <w:jc w:val="left"/>
        <w:rPr>
          <w:rFonts w:hint="eastAsia" w:ascii="宋体" w:hAnsi="宋体" w:eastAsia="宋体" w:cs="宋体"/>
          <w:b/>
          <w:bCs w:val="0"/>
          <w:color w:val="000000"/>
          <w:sz w:val="24"/>
          <w:szCs w:val="22"/>
          <w:lang w:val="en-US"/>
        </w:rPr>
      </w:pPr>
      <w:r>
        <w:rPr>
          <w:rFonts w:hint="eastAsia" w:ascii="宋体" w:hAnsi="宋体" w:eastAsia="宋体" w:cs="宋体"/>
          <w:b/>
          <w:bCs w:val="0"/>
          <w:color w:val="000000"/>
          <w:kern w:val="2"/>
          <w:sz w:val="24"/>
          <w:szCs w:val="22"/>
          <w:lang w:val="en-US" w:eastAsia="zh-CN" w:bidi="ar"/>
        </w:rPr>
        <w:t>注：</w:t>
      </w:r>
    </w:p>
    <w:p>
      <w:pPr>
        <w:keepNext w:val="0"/>
        <w:keepLines w:val="0"/>
        <w:widowControl w:val="0"/>
        <w:suppressLineNumbers w:val="0"/>
        <w:autoSpaceDE w:val="0"/>
        <w:autoSpaceDN w:val="0"/>
        <w:adjustRightInd w:val="0"/>
        <w:spacing w:before="0" w:beforeAutospacing="0" w:after="0" w:afterAutospacing="0" w:line="440" w:lineRule="exact"/>
        <w:ind w:left="0" w:right="0"/>
        <w:jc w:val="left"/>
        <w:rPr>
          <w:rFonts w:hint="eastAsia" w:ascii="宋体" w:hAnsi="宋体" w:eastAsia="宋体" w:cs="宋体"/>
          <w:b/>
          <w:bCs w:val="0"/>
          <w:color w:val="000000"/>
          <w:sz w:val="24"/>
          <w:szCs w:val="22"/>
          <w:lang w:val="en-US"/>
        </w:rPr>
      </w:pPr>
      <w:r>
        <w:rPr>
          <w:rFonts w:hint="eastAsia" w:ascii="宋体" w:hAnsi="宋体" w:eastAsia="宋体" w:cs="宋体"/>
          <w:b/>
          <w:bCs w:val="0"/>
          <w:color w:val="000000"/>
          <w:kern w:val="2"/>
          <w:sz w:val="24"/>
          <w:szCs w:val="22"/>
          <w:lang w:val="en-US" w:eastAsia="zh-CN" w:bidi="ar"/>
        </w:rPr>
        <w:t>1.如授权代表参加本项目投报，“法人授权书”必须提供，且须提供</w:t>
      </w:r>
      <w:r>
        <w:rPr>
          <w:rFonts w:hint="eastAsia" w:ascii="Times New Roman" w:hAnsi="Times New Roman" w:eastAsia="宋体" w:cs="宋体"/>
          <w:b/>
          <w:bCs w:val="0"/>
          <w:color w:val="000000"/>
          <w:kern w:val="2"/>
          <w:sz w:val="24"/>
          <w:szCs w:val="24"/>
          <w:lang w:val="en-US" w:eastAsia="zh-CN" w:bidi="ar"/>
        </w:rPr>
        <w:t>被授权人</w:t>
      </w:r>
      <w:r>
        <w:rPr>
          <w:rFonts w:hint="eastAsia" w:ascii="宋体" w:hAnsi="宋体" w:eastAsia="宋体" w:cs="宋体"/>
          <w:b/>
          <w:bCs w:val="0"/>
          <w:color w:val="000000"/>
          <w:kern w:val="2"/>
          <w:sz w:val="24"/>
          <w:szCs w:val="22"/>
          <w:lang w:val="en-US" w:eastAsia="zh-CN" w:bidi="ar"/>
        </w:rPr>
        <w:t>居民身份证正反面扫描件、法定代表人居民身份证正反面扫描件。</w:t>
      </w:r>
    </w:p>
    <w:p>
      <w:pPr>
        <w:keepNext w:val="0"/>
        <w:keepLines w:val="0"/>
        <w:widowControl w:val="0"/>
        <w:suppressLineNumbers w:val="0"/>
        <w:autoSpaceDE w:val="0"/>
        <w:autoSpaceDN w:val="0"/>
        <w:adjustRightInd w:val="0"/>
        <w:spacing w:before="0" w:beforeAutospacing="0" w:after="0" w:afterAutospacing="0" w:line="440" w:lineRule="exact"/>
        <w:ind w:left="0" w:right="0"/>
        <w:jc w:val="left"/>
        <w:rPr>
          <w:rFonts w:hint="eastAsia" w:ascii="宋体" w:hAnsi="宋体" w:eastAsia="宋体" w:cs="宋体"/>
          <w:b/>
          <w:bCs w:val="0"/>
          <w:color w:val="000000"/>
          <w:sz w:val="24"/>
          <w:szCs w:val="22"/>
          <w:lang w:val="en-US"/>
        </w:rPr>
      </w:pPr>
      <w:r>
        <w:rPr>
          <w:rFonts w:hint="eastAsia" w:ascii="宋体" w:hAnsi="宋体" w:eastAsia="宋体" w:cs="宋体"/>
          <w:b/>
          <w:bCs w:val="0"/>
          <w:color w:val="000000"/>
          <w:kern w:val="2"/>
          <w:sz w:val="24"/>
          <w:szCs w:val="22"/>
          <w:lang w:val="en-US" w:eastAsia="zh-CN" w:bidi="ar"/>
        </w:rPr>
        <w:t>2.如法定代表人参加本项目投报，“法人授权书”可不提供，但须提供法定代表人身份证正反面扫描件。</w:t>
      </w:r>
    </w:p>
    <w:p>
      <w:pPr>
        <w:keepNext/>
        <w:spacing w:line="440" w:lineRule="exact"/>
        <w:jc w:val="center"/>
        <w:outlineLvl w:val="1"/>
        <w:rPr>
          <w:bCs/>
          <w:color w:val="000000"/>
          <w:sz w:val="32"/>
          <w:szCs w:val="32"/>
        </w:rPr>
      </w:pPr>
      <w:r>
        <w:rPr/>
        <w:br w:type="page" w:clear="all"/>
      </w:r>
      <w:bookmarkEnd w:id="176"/>
      <w:bookmarkEnd w:id="177"/>
      <w:bookmarkEnd w:id="178"/>
      <w:bookmarkStart w:id="182" w:name="_Toc4032"/>
      <w:bookmarkStart w:id="183" w:name="_Toc3236"/>
      <w:bookmarkStart w:id="184" w:name="_Toc159312669"/>
      <w:bookmarkStart w:id="185" w:name="_Toc26095"/>
      <w:bookmarkStart w:id="186" w:name="_Toc514153165"/>
      <w:bookmarkStart w:id="187" w:name="_Toc103080658"/>
      <w:bookmarkStart w:id="188" w:name="_Toc315868068"/>
      <w:bookmarkStart w:id="189" w:name="_Toc462170211"/>
      <w:bookmarkStart w:id="190" w:name="_Toc311034941"/>
      <w:bookmarkStart w:id="191" w:name="_Toc315875331"/>
      <w:bookmarkStart w:id="192" w:name="_Toc30999"/>
      <w:bookmarkStart w:id="193" w:name="_Toc447796830"/>
      <w:bookmarkStart w:id="194" w:name="_Toc12365"/>
      <w:bookmarkStart w:id="195" w:name="_Toc484096033"/>
      <w:bookmarkStart w:id="196" w:name="_Toc414881346"/>
      <w:r>
        <w:rPr>
          <w:rFonts w:hint="eastAsia"/>
          <w:b/>
          <w:bCs/>
          <w:sz w:val="24"/>
          <w:szCs w:val="24"/>
        </w:rPr>
        <w:t>附件</w:t>
      </w:r>
      <w:r>
        <w:rPr>
          <w:rFonts w:hint="eastAsia"/>
          <w:b/>
          <w:bCs/>
          <w:sz w:val="24"/>
          <w:szCs w:val="24"/>
          <w:lang w:val="en-US" w:eastAsia="zh-CN"/>
        </w:rPr>
        <w:t>11</w:t>
      </w:r>
      <w:r>
        <w:rPr>
          <w:rFonts w:hint="eastAsia"/>
          <w:b/>
          <w:bCs/>
          <w:sz w:val="24"/>
          <w:szCs w:val="24"/>
        </w:rPr>
        <w:t xml:space="preserve"> 实质性要求响应及偏离表</w:t>
      </w:r>
      <w:bookmarkEnd w:id="182"/>
      <w:bookmarkEnd w:id="183"/>
      <w:bookmarkEnd w:id="184"/>
      <w:bookmarkEnd w:id="185"/>
    </w:p>
    <w:tbl>
      <w:tblPr>
        <w:tblStyle w:val="74"/>
        <w:tblW w:w="97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5824"/>
        <w:gridCol w:w="1830"/>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5" w:type="dxa"/>
            <w:vAlign w:val="center"/>
          </w:tcPr>
          <w:p>
            <w:pPr>
              <w:keepNext w:val="0"/>
              <w:keepLines w:val="0"/>
              <w:suppressLineNumbers w:val="0"/>
              <w:spacing w:before="0" w:beforeAutospacing="0" w:after="0" w:afterAutospacing="0" w:line="400" w:lineRule="exact"/>
              <w:ind w:left="0" w:right="0"/>
              <w:jc w:val="center"/>
              <w:rPr>
                <w:sz w:val="24"/>
                <w:szCs w:val="24"/>
              </w:rPr>
            </w:pPr>
            <w:r>
              <w:rPr>
                <w:rFonts w:hint="eastAsia"/>
                <w:sz w:val="24"/>
                <w:szCs w:val="24"/>
              </w:rPr>
              <w:t>序号</w:t>
            </w:r>
          </w:p>
        </w:tc>
        <w:tc>
          <w:tcPr>
            <w:tcW w:w="5824" w:type="dxa"/>
            <w:vAlign w:val="center"/>
          </w:tcPr>
          <w:p>
            <w:pPr>
              <w:keepNext w:val="0"/>
              <w:keepLines w:val="0"/>
              <w:suppressLineNumbers w:val="0"/>
              <w:spacing w:before="0" w:beforeAutospacing="0" w:after="0" w:afterAutospacing="0" w:line="400" w:lineRule="exact"/>
              <w:ind w:left="0" w:right="0"/>
              <w:jc w:val="center"/>
              <w:rPr>
                <w:sz w:val="24"/>
                <w:szCs w:val="24"/>
              </w:rPr>
            </w:pPr>
            <w:r>
              <w:rPr>
                <w:rFonts w:hint="eastAsia"/>
                <w:sz w:val="24"/>
                <w:szCs w:val="24"/>
              </w:rPr>
              <w:t>技术</w:t>
            </w:r>
            <w:r>
              <w:rPr>
                <w:sz w:val="24"/>
                <w:szCs w:val="24"/>
              </w:rPr>
              <w:t>要求和商务要求中的实质性要求</w:t>
            </w:r>
          </w:p>
        </w:tc>
        <w:tc>
          <w:tcPr>
            <w:tcW w:w="1830" w:type="dxa"/>
            <w:vAlign w:val="center"/>
          </w:tcPr>
          <w:p>
            <w:pPr>
              <w:keepNext w:val="0"/>
              <w:keepLines w:val="0"/>
              <w:suppressLineNumbers w:val="0"/>
              <w:spacing w:before="0" w:beforeAutospacing="0" w:after="0" w:afterAutospacing="0" w:line="400" w:lineRule="exact"/>
              <w:ind w:left="0" w:right="0"/>
              <w:jc w:val="center"/>
              <w:rPr>
                <w:sz w:val="24"/>
                <w:szCs w:val="24"/>
              </w:rPr>
            </w:pPr>
            <w:r>
              <w:rPr>
                <w:rFonts w:hint="eastAsia"/>
                <w:sz w:val="24"/>
                <w:szCs w:val="24"/>
              </w:rPr>
              <w:t>响应情况</w:t>
            </w:r>
          </w:p>
        </w:tc>
        <w:tc>
          <w:tcPr>
            <w:tcW w:w="1530" w:type="dxa"/>
            <w:vAlign w:val="center"/>
          </w:tcPr>
          <w:p>
            <w:pPr>
              <w:keepNext w:val="0"/>
              <w:keepLines w:val="0"/>
              <w:suppressLineNumbers w:val="0"/>
              <w:spacing w:before="0" w:beforeAutospacing="0" w:after="0" w:afterAutospacing="0" w:line="400" w:lineRule="exact"/>
              <w:ind w:left="0" w:right="0"/>
              <w:jc w:val="center"/>
              <w:rPr>
                <w:sz w:val="24"/>
                <w:szCs w:val="24"/>
              </w:rPr>
            </w:pPr>
            <w:r>
              <w:rPr>
                <w:rFonts w:hint="eastAsia"/>
                <w:sz w:val="24"/>
                <w:szCs w:val="24"/>
              </w:rPr>
              <w:t>超出、符合或偏离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545" w:type="dxa"/>
            <w:vAlign w:val="center"/>
          </w:tcPr>
          <w:p>
            <w:pPr>
              <w:keepNext w:val="0"/>
              <w:keepLines w:val="0"/>
              <w:suppressLineNumbers w:val="0"/>
              <w:spacing w:before="0" w:beforeAutospacing="0" w:after="0" w:afterAutospacing="0" w:line="400" w:lineRule="exact"/>
              <w:ind w:left="0" w:right="0"/>
              <w:jc w:val="center"/>
              <w:rPr>
                <w:sz w:val="24"/>
                <w:szCs w:val="24"/>
              </w:rPr>
            </w:pPr>
            <w:r>
              <w:rPr>
                <w:rFonts w:hint="eastAsia"/>
                <w:sz w:val="24"/>
                <w:szCs w:val="24"/>
              </w:rPr>
              <w:t>1</w:t>
            </w:r>
          </w:p>
        </w:tc>
        <w:tc>
          <w:tcPr>
            <w:tcW w:w="5824" w:type="dxa"/>
          </w:tcPr>
          <w:p>
            <w:pPr>
              <w:keepNext w:val="0"/>
              <w:keepLines w:val="0"/>
              <w:widowControl/>
              <w:suppressLineNumbers w:val="0"/>
              <w:spacing w:before="0" w:beforeAutospacing="0" w:after="160" w:afterAutospacing="0" w:line="460" w:lineRule="exact"/>
              <w:ind w:left="0" w:right="0"/>
              <w:rPr>
                <w:rFonts w:ascii="宋体" w:hAnsi="宋体"/>
                <w:bCs/>
                <w:sz w:val="24"/>
                <w:szCs w:val="24"/>
                <w:lang w:val="en-US"/>
              </w:rPr>
            </w:pPr>
            <w:r>
              <w:rPr>
                <w:rFonts w:hint="eastAsia" w:ascii="宋体" w:hAnsi="宋体" w:eastAsia="宋体" w:cs="宋体"/>
                <w:bCs/>
                <w:color w:val="000000"/>
                <w:kern w:val="2"/>
                <w:sz w:val="24"/>
                <w:szCs w:val="24"/>
                <w:lang w:val="en-US" w:eastAsia="zh-CN" w:bidi="ar"/>
              </w:rPr>
              <w:t>项目人员配置人数为项目最低配置，如不能满足上述岗位配置人员数量要求的，将失去磋商资格。</w:t>
            </w:r>
          </w:p>
        </w:tc>
        <w:tc>
          <w:tcPr>
            <w:tcW w:w="1830" w:type="dxa"/>
          </w:tcPr>
          <w:p>
            <w:pPr>
              <w:keepNext w:val="0"/>
              <w:keepLines w:val="0"/>
              <w:suppressLineNumbers w:val="0"/>
              <w:spacing w:before="0" w:beforeAutospacing="0" w:after="0" w:afterAutospacing="0" w:line="400" w:lineRule="exact"/>
              <w:ind w:left="0" w:right="0"/>
              <w:jc w:val="center"/>
              <w:rPr>
                <w:sz w:val="24"/>
                <w:szCs w:val="24"/>
              </w:rPr>
            </w:pPr>
          </w:p>
        </w:tc>
        <w:tc>
          <w:tcPr>
            <w:tcW w:w="1530" w:type="dxa"/>
          </w:tcPr>
          <w:p>
            <w:pPr>
              <w:keepNext w:val="0"/>
              <w:keepLines w:val="0"/>
              <w:suppressLineNumbers w:val="0"/>
              <w:spacing w:before="0" w:beforeAutospacing="0" w:after="0" w:afterAutospacing="0" w:line="400" w:lineRule="exact"/>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545" w:type="dxa"/>
            <w:vAlign w:val="center"/>
          </w:tcPr>
          <w:p>
            <w:pPr>
              <w:keepNext w:val="0"/>
              <w:keepLines w:val="0"/>
              <w:suppressLineNumbers w:val="0"/>
              <w:spacing w:before="0" w:beforeAutospacing="0" w:after="0" w:afterAutospacing="0" w:line="400" w:lineRule="exact"/>
              <w:ind w:left="0" w:right="0"/>
              <w:jc w:val="center"/>
              <w:rPr>
                <w:rFonts w:hint="eastAsia" w:eastAsia="宋体"/>
                <w:sz w:val="24"/>
                <w:szCs w:val="24"/>
                <w:lang w:val="en-US" w:eastAsia="zh-CN"/>
              </w:rPr>
            </w:pPr>
            <w:r>
              <w:rPr>
                <w:rFonts w:hint="eastAsia"/>
                <w:sz w:val="24"/>
                <w:szCs w:val="24"/>
                <w:lang w:val="en-US" w:eastAsia="zh-CN"/>
              </w:rPr>
              <w:t>2</w:t>
            </w:r>
          </w:p>
        </w:tc>
        <w:tc>
          <w:tcPr>
            <w:tcW w:w="5824" w:type="dxa"/>
          </w:tcPr>
          <w:p>
            <w:pPr>
              <w:keepNext w:val="0"/>
              <w:keepLines w:val="0"/>
              <w:widowControl/>
              <w:suppressLineNumbers w:val="0"/>
              <w:spacing w:before="0" w:beforeAutospacing="0" w:after="160" w:afterAutospacing="0" w:line="460" w:lineRule="exact"/>
              <w:ind w:left="0" w:right="0"/>
              <w:rPr>
                <w:rFonts w:hint="eastAsia" w:ascii="宋体" w:hAnsi="宋体" w:eastAsia="宋体" w:cs="宋体"/>
                <w:bCs/>
                <w:color w:val="000000"/>
                <w:kern w:val="2"/>
                <w:sz w:val="24"/>
                <w:szCs w:val="24"/>
                <w:lang w:val="en-US" w:eastAsia="zh-CN" w:bidi="ar"/>
              </w:rPr>
            </w:pPr>
            <w:r>
              <w:rPr>
                <w:rFonts w:hint="eastAsia" w:ascii="宋体" w:hAnsi="宋体" w:eastAsia="宋体" w:cs="宋体"/>
                <w:color w:val="000000"/>
                <w:sz w:val="24"/>
                <w:szCs w:val="24"/>
                <w:lang w:val="en-US" w:eastAsia="zh-CN" w:bidi="ar"/>
              </w:rPr>
              <w:t>各个闸站的上岗人数，供应商应根据现场管理单位要求安排人员上岗，现场管理单位有权在下属的沿江闸站间进行人员调配。</w:t>
            </w:r>
          </w:p>
        </w:tc>
        <w:tc>
          <w:tcPr>
            <w:tcW w:w="1830" w:type="dxa"/>
          </w:tcPr>
          <w:p>
            <w:pPr>
              <w:keepNext w:val="0"/>
              <w:keepLines w:val="0"/>
              <w:suppressLineNumbers w:val="0"/>
              <w:spacing w:before="0" w:beforeAutospacing="0" w:after="0" w:afterAutospacing="0" w:line="400" w:lineRule="exact"/>
              <w:ind w:left="0" w:right="0"/>
              <w:jc w:val="center"/>
              <w:rPr>
                <w:sz w:val="24"/>
                <w:szCs w:val="24"/>
              </w:rPr>
            </w:pPr>
          </w:p>
        </w:tc>
        <w:tc>
          <w:tcPr>
            <w:tcW w:w="1530" w:type="dxa"/>
          </w:tcPr>
          <w:p>
            <w:pPr>
              <w:keepNext w:val="0"/>
              <w:keepLines w:val="0"/>
              <w:suppressLineNumbers w:val="0"/>
              <w:spacing w:before="0" w:beforeAutospacing="0" w:after="0" w:afterAutospacing="0" w:line="400" w:lineRule="exact"/>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545" w:type="dxa"/>
            <w:vAlign w:val="center"/>
          </w:tcPr>
          <w:p>
            <w:pPr>
              <w:keepNext w:val="0"/>
              <w:keepLines w:val="0"/>
              <w:suppressLineNumbers w:val="0"/>
              <w:spacing w:before="0" w:beforeAutospacing="0" w:after="0" w:afterAutospacing="0" w:line="400" w:lineRule="exact"/>
              <w:ind w:left="0" w:right="0"/>
              <w:jc w:val="center"/>
              <w:rPr>
                <w:rFonts w:hint="eastAsia"/>
                <w:sz w:val="24"/>
                <w:szCs w:val="24"/>
                <w:lang w:val="en-US" w:eastAsia="zh-CN"/>
              </w:rPr>
            </w:pPr>
            <w:r>
              <w:rPr>
                <w:rFonts w:hint="eastAsia" w:ascii="宋体" w:hAnsi="宋体" w:eastAsia="宋体" w:cs="Times New Roman"/>
                <w:color w:val="000000"/>
                <w:kern w:val="2"/>
                <w:sz w:val="24"/>
                <w:szCs w:val="24"/>
                <w:lang w:val="en-US" w:eastAsia="zh-CN" w:bidi="ar"/>
              </w:rPr>
              <w:t>…</w:t>
            </w:r>
          </w:p>
        </w:tc>
        <w:tc>
          <w:tcPr>
            <w:tcW w:w="5824" w:type="dxa"/>
          </w:tcPr>
          <w:p>
            <w:pPr>
              <w:keepNext w:val="0"/>
              <w:keepLines w:val="0"/>
              <w:widowControl/>
              <w:suppressLineNumbers w:val="0"/>
              <w:spacing w:before="0" w:beforeAutospacing="0" w:after="160" w:afterAutospacing="0" w:line="460" w:lineRule="exact"/>
              <w:ind w:left="0" w:right="0" w:firstLine="480"/>
              <w:rPr>
                <w:rFonts w:hint="eastAsia" w:ascii="宋体" w:hAnsi="宋体" w:eastAsia="宋体" w:cs="宋体"/>
                <w:color w:val="000000"/>
                <w:sz w:val="24"/>
                <w:szCs w:val="24"/>
                <w:lang w:val="en-US" w:eastAsia="zh-CN" w:bidi="ar"/>
              </w:rPr>
            </w:pPr>
          </w:p>
        </w:tc>
        <w:tc>
          <w:tcPr>
            <w:tcW w:w="1830" w:type="dxa"/>
          </w:tcPr>
          <w:p>
            <w:pPr>
              <w:keepNext w:val="0"/>
              <w:keepLines w:val="0"/>
              <w:suppressLineNumbers w:val="0"/>
              <w:spacing w:before="0" w:beforeAutospacing="0" w:after="0" w:afterAutospacing="0" w:line="400" w:lineRule="exact"/>
              <w:ind w:left="0" w:right="0"/>
              <w:jc w:val="center"/>
              <w:rPr>
                <w:sz w:val="24"/>
                <w:szCs w:val="24"/>
              </w:rPr>
            </w:pPr>
          </w:p>
        </w:tc>
        <w:tc>
          <w:tcPr>
            <w:tcW w:w="1530" w:type="dxa"/>
          </w:tcPr>
          <w:p>
            <w:pPr>
              <w:keepNext w:val="0"/>
              <w:keepLines w:val="0"/>
              <w:suppressLineNumbers w:val="0"/>
              <w:spacing w:before="0" w:beforeAutospacing="0" w:after="0" w:afterAutospacing="0" w:line="400" w:lineRule="exact"/>
              <w:ind w:left="0" w:right="0"/>
              <w:jc w:val="center"/>
              <w:rPr>
                <w:sz w:val="24"/>
                <w:szCs w:val="24"/>
              </w:rPr>
            </w:pPr>
          </w:p>
        </w:tc>
      </w:tr>
    </w:tbl>
    <w:p>
      <w:pPr>
        <w:spacing w:line="400" w:lineRule="exact"/>
        <w:rPr>
          <w:sz w:val="24"/>
          <w:szCs w:val="24"/>
        </w:rPr>
      </w:pPr>
      <w:r>
        <w:rPr>
          <w:rFonts w:hint="eastAsia"/>
          <w:sz w:val="24"/>
          <w:szCs w:val="24"/>
        </w:rPr>
        <w:t>备注</w:t>
      </w:r>
      <w:r>
        <w:rPr>
          <w:sz w:val="24"/>
          <w:szCs w:val="24"/>
        </w:rPr>
        <w:t>：</w:t>
      </w:r>
      <w:r>
        <w:rPr>
          <w:rFonts w:hint="eastAsia" w:ascii="宋体" w:hAnsi="宋体" w:eastAsia="宋体" w:cs="Times New Roman"/>
          <w:color w:val="000000"/>
          <w:kern w:val="2"/>
          <w:sz w:val="24"/>
          <w:szCs w:val="24"/>
          <w:lang w:val="en-US" w:eastAsia="zh-CN" w:bidi="ar"/>
        </w:rPr>
        <w:t>1.供应商应对本项目</w:t>
      </w:r>
      <w:r>
        <w:rPr>
          <w:rFonts w:hint="eastAsia" w:ascii="宋体" w:hAnsi="宋体" w:eastAsia="宋体" w:cs="Times New Roman"/>
          <w:b/>
          <w:bCs w:val="0"/>
          <w:color w:val="000000"/>
          <w:kern w:val="2"/>
          <w:sz w:val="24"/>
          <w:szCs w:val="24"/>
          <w:lang w:val="en-US" w:eastAsia="zh-CN" w:bidi="ar"/>
        </w:rPr>
        <w:t>无法响应</w:t>
      </w:r>
      <w:r>
        <w:rPr>
          <w:rFonts w:hint="eastAsia" w:ascii="宋体" w:hAnsi="宋体" w:eastAsia="宋体" w:cs="Times New Roman"/>
          <w:color w:val="000000"/>
          <w:kern w:val="2"/>
          <w:sz w:val="24"/>
          <w:szCs w:val="24"/>
          <w:lang w:val="en-US" w:eastAsia="zh-CN" w:bidi="ar"/>
        </w:rPr>
        <w:t>的实质性内容进行列明。</w:t>
      </w:r>
      <w:r>
        <w:rPr>
          <w:rFonts w:hint="eastAsia" w:ascii="宋体" w:hAnsi="宋体" w:eastAsia="宋体" w:cs="Times New Roman"/>
          <w:b/>
          <w:bCs w:val="0"/>
          <w:color w:val="000000"/>
          <w:kern w:val="2"/>
          <w:sz w:val="24"/>
          <w:szCs w:val="24"/>
          <w:lang w:val="en-US" w:eastAsia="zh-CN" w:bidi="ar"/>
        </w:rPr>
        <w:t>如未列出，则视为响应</w:t>
      </w:r>
      <w:r>
        <w:rPr>
          <w:rFonts w:hint="eastAsia" w:ascii="宋体" w:hAnsi="宋体" w:eastAsia="宋体" w:cs="Times New Roman"/>
          <w:b/>
          <w:bCs w:val="0"/>
          <w:color w:val="000000"/>
          <w:kern w:val="2"/>
          <w:sz w:val="24"/>
          <w:szCs w:val="22"/>
          <w:lang w:val="en-US" w:eastAsia="zh-CN" w:bidi="ar"/>
        </w:rPr>
        <w:t>。</w:t>
      </w:r>
    </w:p>
    <w:bookmarkEnd w:id="186"/>
    <w:bookmarkEnd w:id="187"/>
    <w:p>
      <w:pPr>
        <w:keepNext/>
        <w:spacing w:line="440" w:lineRule="exact"/>
        <w:jc w:val="center"/>
        <w:outlineLvl w:val="1"/>
        <w:rPr>
          <w:b/>
          <w:bCs/>
          <w:sz w:val="28"/>
          <w:szCs w:val="28"/>
        </w:rPr>
      </w:pPr>
      <w:r>
        <w:rPr>
          <w:rFonts w:hint="eastAsia"/>
          <w:bCs/>
          <w:sz w:val="24"/>
          <w:szCs w:val="24"/>
        </w:rPr>
        <w:br w:type="page" w:clear="all"/>
      </w:r>
      <w:bookmarkStart w:id="197" w:name="_Toc28"/>
      <w:bookmarkStart w:id="198" w:name="_Toc19017"/>
      <w:r>
        <w:rPr>
          <w:rFonts w:hint="eastAsia"/>
          <w:b/>
          <w:bCs/>
          <w:sz w:val="24"/>
          <w:szCs w:val="24"/>
        </w:rPr>
        <w:t>附件</w:t>
      </w:r>
      <w:r>
        <w:rPr>
          <w:rFonts w:hint="eastAsia"/>
          <w:b/>
          <w:bCs/>
          <w:sz w:val="24"/>
          <w:szCs w:val="24"/>
          <w:lang w:val="en-US" w:eastAsia="zh-CN"/>
        </w:rPr>
        <w:t>12</w:t>
      </w:r>
      <w:r>
        <w:rPr>
          <w:b/>
          <w:bCs/>
          <w:sz w:val="24"/>
          <w:szCs w:val="24"/>
        </w:rPr>
        <w:t xml:space="preserve"> </w:t>
      </w:r>
      <w:r>
        <w:rPr>
          <w:rFonts w:hint="eastAsia"/>
          <w:b/>
          <w:bCs/>
          <w:sz w:val="24"/>
          <w:szCs w:val="24"/>
        </w:rPr>
        <w:t>服务要求响应及偏离表</w:t>
      </w:r>
      <w:bookmarkEnd w:id="197"/>
      <w:bookmarkEnd w:id="198"/>
    </w:p>
    <w:p>
      <w:pPr>
        <w:spacing w:line="480" w:lineRule="exact"/>
        <w:ind w:firstLine="240"/>
        <w:rPr>
          <w:sz w:val="24"/>
        </w:rPr>
      </w:pPr>
      <w:r>
        <w:rPr>
          <w:sz w:val="24"/>
        </w:rPr>
        <w:t>1、对</w:t>
      </w:r>
      <w:r>
        <w:rPr>
          <w:rFonts w:hint="eastAsia"/>
          <w:sz w:val="24"/>
        </w:rPr>
        <w:t>项目</w:t>
      </w:r>
      <w:r>
        <w:rPr>
          <w:sz w:val="24"/>
        </w:rPr>
        <w:t>服务要求响应说明。请按要求填写以下表格：</w:t>
      </w:r>
    </w:p>
    <w:tbl>
      <w:tblPr>
        <w:tblStyle w:val="74"/>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951"/>
        <w:gridCol w:w="2452"/>
        <w:gridCol w:w="1260"/>
        <w:gridCol w:w="2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r>
              <w:rPr>
                <w:sz w:val="24"/>
                <w:szCs w:val="24"/>
              </w:rPr>
              <w:t>序号</w:t>
            </w:r>
          </w:p>
        </w:tc>
        <w:tc>
          <w:tcPr>
            <w:tcW w:w="1951" w:type="dxa"/>
            <w:vAlign w:val="center"/>
          </w:tcPr>
          <w:p>
            <w:pPr>
              <w:keepNext w:val="0"/>
              <w:keepLines w:val="0"/>
              <w:suppressLineNumbers w:val="0"/>
              <w:spacing w:before="0" w:beforeAutospacing="0" w:after="0" w:afterAutospacing="0"/>
              <w:ind w:left="0" w:right="0"/>
              <w:jc w:val="center"/>
              <w:rPr>
                <w:sz w:val="24"/>
                <w:szCs w:val="24"/>
              </w:rPr>
            </w:pPr>
            <w:r>
              <w:rPr>
                <w:rFonts w:hint="eastAsia"/>
                <w:sz w:val="24"/>
                <w:szCs w:val="21"/>
              </w:rPr>
              <w:t>磋商文件</w:t>
            </w:r>
            <w:r>
              <w:rPr>
                <w:sz w:val="24"/>
                <w:szCs w:val="21"/>
              </w:rPr>
              <w:t>要求</w:t>
            </w:r>
          </w:p>
        </w:tc>
        <w:tc>
          <w:tcPr>
            <w:tcW w:w="2452" w:type="dxa"/>
            <w:vAlign w:val="center"/>
          </w:tcPr>
          <w:p>
            <w:pPr>
              <w:keepNext w:val="0"/>
              <w:keepLines w:val="0"/>
              <w:suppressLineNumbers w:val="0"/>
              <w:spacing w:before="0" w:beforeAutospacing="0" w:after="0" w:afterAutospacing="0"/>
              <w:ind w:left="0" w:right="0"/>
              <w:jc w:val="center"/>
              <w:rPr>
                <w:sz w:val="24"/>
                <w:szCs w:val="21"/>
              </w:rPr>
            </w:pPr>
            <w:r>
              <w:rPr>
                <w:rFonts w:hint="eastAsia"/>
                <w:sz w:val="24"/>
                <w:szCs w:val="21"/>
              </w:rPr>
              <w:t>供应商</w:t>
            </w:r>
            <w:r>
              <w:rPr>
                <w:sz w:val="24"/>
                <w:szCs w:val="21"/>
              </w:rPr>
              <w:t>提供服务承诺</w:t>
            </w:r>
          </w:p>
        </w:tc>
        <w:tc>
          <w:tcPr>
            <w:tcW w:w="1260" w:type="dxa"/>
            <w:vAlign w:val="center"/>
          </w:tcPr>
          <w:p>
            <w:pPr>
              <w:keepNext w:val="0"/>
              <w:keepLines w:val="0"/>
              <w:suppressLineNumbers w:val="0"/>
              <w:spacing w:before="0" w:beforeAutospacing="0" w:after="0" w:afterAutospacing="0"/>
              <w:ind w:left="0" w:right="0"/>
              <w:jc w:val="center"/>
              <w:rPr>
                <w:sz w:val="24"/>
                <w:szCs w:val="24"/>
              </w:rPr>
            </w:pPr>
            <w:r>
              <w:rPr>
                <w:sz w:val="24"/>
                <w:szCs w:val="24"/>
              </w:rPr>
              <w:t>是否响应</w:t>
            </w:r>
          </w:p>
        </w:tc>
        <w:tc>
          <w:tcPr>
            <w:tcW w:w="2809" w:type="dxa"/>
            <w:vAlign w:val="center"/>
          </w:tcPr>
          <w:p>
            <w:pPr>
              <w:keepNext w:val="0"/>
              <w:keepLines w:val="0"/>
              <w:suppressLineNumbers w:val="0"/>
              <w:spacing w:before="0" w:beforeAutospacing="0" w:after="0" w:afterAutospacing="0"/>
              <w:ind w:left="0" w:right="0"/>
              <w:jc w:val="center"/>
              <w:rPr>
                <w:sz w:val="24"/>
                <w:szCs w:val="24"/>
              </w:rPr>
            </w:pPr>
            <w:r>
              <w:rPr>
                <w:sz w:val="24"/>
                <w:szCs w:val="24"/>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p>
        </w:tc>
        <w:tc>
          <w:tcPr>
            <w:tcW w:w="1951" w:type="dxa"/>
            <w:vAlign w:val="center"/>
          </w:tcPr>
          <w:p>
            <w:pPr>
              <w:keepNext w:val="0"/>
              <w:keepLines w:val="0"/>
              <w:suppressLineNumbers w:val="0"/>
              <w:spacing w:before="0" w:beforeAutospacing="0" w:after="0" w:afterAutospacing="0"/>
              <w:ind w:left="0" w:right="0"/>
              <w:jc w:val="center"/>
              <w:rPr>
                <w:sz w:val="24"/>
                <w:szCs w:val="24"/>
              </w:rPr>
            </w:pPr>
          </w:p>
        </w:tc>
        <w:tc>
          <w:tcPr>
            <w:tcW w:w="2452" w:type="dxa"/>
            <w:vAlign w:val="center"/>
          </w:tcPr>
          <w:p>
            <w:pPr>
              <w:keepNext w:val="0"/>
              <w:keepLines w:val="0"/>
              <w:suppressLineNumbers w:val="0"/>
              <w:spacing w:before="0" w:beforeAutospacing="0" w:after="0" w:afterAutospacing="0"/>
              <w:ind w:left="0" w:right="0"/>
              <w:jc w:val="center"/>
              <w:rPr>
                <w:sz w:val="24"/>
                <w:szCs w:val="24"/>
              </w:rPr>
            </w:pPr>
          </w:p>
        </w:tc>
        <w:tc>
          <w:tcPr>
            <w:tcW w:w="1260" w:type="dxa"/>
            <w:vAlign w:val="center"/>
          </w:tcPr>
          <w:p>
            <w:pPr>
              <w:keepNext w:val="0"/>
              <w:keepLines w:val="0"/>
              <w:suppressLineNumbers w:val="0"/>
              <w:spacing w:before="0" w:beforeAutospacing="0" w:after="0" w:afterAutospacing="0"/>
              <w:ind w:left="0" w:right="0"/>
              <w:jc w:val="center"/>
              <w:rPr>
                <w:sz w:val="24"/>
                <w:szCs w:val="24"/>
              </w:rPr>
            </w:pPr>
          </w:p>
        </w:tc>
        <w:tc>
          <w:tcPr>
            <w:tcW w:w="2809" w:type="dxa"/>
            <w:vAlign w:val="center"/>
          </w:tcPr>
          <w:p>
            <w:pPr>
              <w:keepNext w:val="0"/>
              <w:keepLines w:val="0"/>
              <w:suppressLineNumbers w:val="0"/>
              <w:spacing w:before="0" w:beforeAutospacing="0" w:after="0" w:afterAutospacing="0"/>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p>
        </w:tc>
        <w:tc>
          <w:tcPr>
            <w:tcW w:w="1951" w:type="dxa"/>
            <w:vAlign w:val="center"/>
          </w:tcPr>
          <w:p>
            <w:pPr>
              <w:keepNext w:val="0"/>
              <w:keepLines w:val="0"/>
              <w:suppressLineNumbers w:val="0"/>
              <w:spacing w:before="0" w:beforeAutospacing="0" w:after="0" w:afterAutospacing="0"/>
              <w:ind w:left="0" w:right="0"/>
              <w:jc w:val="center"/>
              <w:rPr>
                <w:sz w:val="24"/>
                <w:szCs w:val="24"/>
              </w:rPr>
            </w:pPr>
          </w:p>
        </w:tc>
        <w:tc>
          <w:tcPr>
            <w:tcW w:w="2452" w:type="dxa"/>
            <w:vAlign w:val="center"/>
          </w:tcPr>
          <w:p>
            <w:pPr>
              <w:keepNext w:val="0"/>
              <w:keepLines w:val="0"/>
              <w:suppressLineNumbers w:val="0"/>
              <w:spacing w:before="0" w:beforeAutospacing="0" w:after="0" w:afterAutospacing="0"/>
              <w:ind w:left="0" w:right="0"/>
              <w:jc w:val="center"/>
              <w:rPr>
                <w:sz w:val="24"/>
                <w:szCs w:val="24"/>
              </w:rPr>
            </w:pPr>
          </w:p>
        </w:tc>
        <w:tc>
          <w:tcPr>
            <w:tcW w:w="1260" w:type="dxa"/>
            <w:vAlign w:val="center"/>
          </w:tcPr>
          <w:p>
            <w:pPr>
              <w:keepNext w:val="0"/>
              <w:keepLines w:val="0"/>
              <w:suppressLineNumbers w:val="0"/>
              <w:spacing w:before="0" w:beforeAutospacing="0" w:after="0" w:afterAutospacing="0"/>
              <w:ind w:left="0" w:right="0"/>
              <w:jc w:val="center"/>
              <w:rPr>
                <w:sz w:val="24"/>
                <w:szCs w:val="24"/>
              </w:rPr>
            </w:pPr>
          </w:p>
        </w:tc>
        <w:tc>
          <w:tcPr>
            <w:tcW w:w="2809" w:type="dxa"/>
            <w:vAlign w:val="center"/>
          </w:tcPr>
          <w:p>
            <w:pPr>
              <w:keepNext w:val="0"/>
              <w:keepLines w:val="0"/>
              <w:suppressLineNumbers w:val="0"/>
              <w:spacing w:before="0" w:beforeAutospacing="0" w:after="0" w:afterAutospacing="0"/>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p>
        </w:tc>
        <w:tc>
          <w:tcPr>
            <w:tcW w:w="1951" w:type="dxa"/>
            <w:vAlign w:val="center"/>
          </w:tcPr>
          <w:p>
            <w:pPr>
              <w:keepNext w:val="0"/>
              <w:keepLines w:val="0"/>
              <w:suppressLineNumbers w:val="0"/>
              <w:spacing w:before="0" w:beforeAutospacing="0" w:after="0" w:afterAutospacing="0"/>
              <w:ind w:left="0" w:right="0"/>
              <w:jc w:val="center"/>
              <w:rPr>
                <w:sz w:val="24"/>
                <w:szCs w:val="24"/>
              </w:rPr>
            </w:pPr>
          </w:p>
        </w:tc>
        <w:tc>
          <w:tcPr>
            <w:tcW w:w="2452" w:type="dxa"/>
            <w:vAlign w:val="center"/>
          </w:tcPr>
          <w:p>
            <w:pPr>
              <w:keepNext w:val="0"/>
              <w:keepLines w:val="0"/>
              <w:suppressLineNumbers w:val="0"/>
              <w:spacing w:before="0" w:beforeAutospacing="0" w:after="0" w:afterAutospacing="0"/>
              <w:ind w:left="0" w:right="0"/>
              <w:jc w:val="center"/>
              <w:rPr>
                <w:sz w:val="24"/>
                <w:szCs w:val="24"/>
              </w:rPr>
            </w:pPr>
          </w:p>
        </w:tc>
        <w:tc>
          <w:tcPr>
            <w:tcW w:w="1260" w:type="dxa"/>
            <w:vAlign w:val="center"/>
          </w:tcPr>
          <w:p>
            <w:pPr>
              <w:keepNext w:val="0"/>
              <w:keepLines w:val="0"/>
              <w:suppressLineNumbers w:val="0"/>
              <w:spacing w:before="0" w:beforeAutospacing="0" w:after="0" w:afterAutospacing="0"/>
              <w:ind w:left="0" w:right="0"/>
              <w:jc w:val="center"/>
              <w:rPr>
                <w:sz w:val="24"/>
                <w:szCs w:val="24"/>
              </w:rPr>
            </w:pPr>
          </w:p>
        </w:tc>
        <w:tc>
          <w:tcPr>
            <w:tcW w:w="2809" w:type="dxa"/>
            <w:vAlign w:val="center"/>
          </w:tcPr>
          <w:p>
            <w:pPr>
              <w:keepNext w:val="0"/>
              <w:keepLines w:val="0"/>
              <w:suppressLineNumbers w:val="0"/>
              <w:spacing w:before="0" w:beforeAutospacing="0" w:after="0" w:afterAutospacing="0"/>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p>
        </w:tc>
        <w:tc>
          <w:tcPr>
            <w:tcW w:w="1951" w:type="dxa"/>
            <w:vAlign w:val="center"/>
          </w:tcPr>
          <w:p>
            <w:pPr>
              <w:keepNext w:val="0"/>
              <w:keepLines w:val="0"/>
              <w:suppressLineNumbers w:val="0"/>
              <w:spacing w:before="0" w:beforeAutospacing="0" w:after="0" w:afterAutospacing="0"/>
              <w:ind w:left="0" w:right="0"/>
              <w:jc w:val="center"/>
              <w:rPr>
                <w:sz w:val="24"/>
                <w:szCs w:val="24"/>
              </w:rPr>
            </w:pPr>
          </w:p>
        </w:tc>
        <w:tc>
          <w:tcPr>
            <w:tcW w:w="2452" w:type="dxa"/>
            <w:vAlign w:val="center"/>
          </w:tcPr>
          <w:p>
            <w:pPr>
              <w:keepNext w:val="0"/>
              <w:keepLines w:val="0"/>
              <w:suppressLineNumbers w:val="0"/>
              <w:spacing w:before="0" w:beforeAutospacing="0" w:after="0" w:afterAutospacing="0"/>
              <w:ind w:left="0" w:right="0"/>
              <w:jc w:val="center"/>
              <w:rPr>
                <w:sz w:val="24"/>
                <w:szCs w:val="24"/>
              </w:rPr>
            </w:pPr>
          </w:p>
        </w:tc>
        <w:tc>
          <w:tcPr>
            <w:tcW w:w="1260" w:type="dxa"/>
            <w:vAlign w:val="center"/>
          </w:tcPr>
          <w:p>
            <w:pPr>
              <w:keepNext w:val="0"/>
              <w:keepLines w:val="0"/>
              <w:suppressLineNumbers w:val="0"/>
              <w:spacing w:before="0" w:beforeAutospacing="0" w:after="0" w:afterAutospacing="0"/>
              <w:ind w:left="0" w:right="0"/>
              <w:jc w:val="center"/>
              <w:rPr>
                <w:sz w:val="24"/>
                <w:szCs w:val="24"/>
              </w:rPr>
            </w:pPr>
          </w:p>
        </w:tc>
        <w:tc>
          <w:tcPr>
            <w:tcW w:w="2809" w:type="dxa"/>
            <w:vAlign w:val="center"/>
          </w:tcPr>
          <w:p>
            <w:pPr>
              <w:keepNext w:val="0"/>
              <w:keepLines w:val="0"/>
              <w:suppressLineNumbers w:val="0"/>
              <w:spacing w:before="0" w:beforeAutospacing="0" w:after="0" w:afterAutospacing="0"/>
              <w:ind w:left="0" w:right="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6" w:type="dxa"/>
            <w:vAlign w:val="center"/>
          </w:tcPr>
          <w:p>
            <w:pPr>
              <w:keepNext w:val="0"/>
              <w:keepLines w:val="0"/>
              <w:suppressLineNumbers w:val="0"/>
              <w:spacing w:before="0" w:beforeAutospacing="0" w:after="0" w:afterAutospacing="0"/>
              <w:ind w:left="0" w:right="0"/>
              <w:jc w:val="center"/>
              <w:rPr>
                <w:sz w:val="24"/>
                <w:szCs w:val="24"/>
              </w:rPr>
            </w:pPr>
          </w:p>
        </w:tc>
        <w:tc>
          <w:tcPr>
            <w:tcW w:w="1951" w:type="dxa"/>
            <w:vAlign w:val="center"/>
          </w:tcPr>
          <w:p>
            <w:pPr>
              <w:keepNext w:val="0"/>
              <w:keepLines w:val="0"/>
              <w:suppressLineNumbers w:val="0"/>
              <w:spacing w:before="0" w:beforeAutospacing="0" w:after="0" w:afterAutospacing="0"/>
              <w:ind w:left="0" w:right="0"/>
              <w:jc w:val="center"/>
              <w:rPr>
                <w:sz w:val="24"/>
                <w:szCs w:val="24"/>
              </w:rPr>
            </w:pPr>
          </w:p>
        </w:tc>
        <w:tc>
          <w:tcPr>
            <w:tcW w:w="2452" w:type="dxa"/>
            <w:vAlign w:val="center"/>
          </w:tcPr>
          <w:p>
            <w:pPr>
              <w:keepNext w:val="0"/>
              <w:keepLines w:val="0"/>
              <w:suppressLineNumbers w:val="0"/>
              <w:spacing w:before="0" w:beforeAutospacing="0" w:after="0" w:afterAutospacing="0"/>
              <w:ind w:left="0" w:right="0"/>
              <w:jc w:val="center"/>
              <w:rPr>
                <w:sz w:val="24"/>
                <w:szCs w:val="24"/>
              </w:rPr>
            </w:pPr>
          </w:p>
        </w:tc>
        <w:tc>
          <w:tcPr>
            <w:tcW w:w="1260" w:type="dxa"/>
            <w:vAlign w:val="center"/>
          </w:tcPr>
          <w:p>
            <w:pPr>
              <w:keepNext w:val="0"/>
              <w:keepLines w:val="0"/>
              <w:suppressLineNumbers w:val="0"/>
              <w:spacing w:before="0" w:beforeAutospacing="0" w:after="0" w:afterAutospacing="0"/>
              <w:ind w:left="0" w:right="0"/>
              <w:jc w:val="center"/>
              <w:rPr>
                <w:sz w:val="24"/>
                <w:szCs w:val="24"/>
              </w:rPr>
            </w:pPr>
          </w:p>
        </w:tc>
        <w:tc>
          <w:tcPr>
            <w:tcW w:w="2809" w:type="dxa"/>
            <w:vAlign w:val="center"/>
          </w:tcPr>
          <w:p>
            <w:pPr>
              <w:keepNext w:val="0"/>
              <w:keepLines w:val="0"/>
              <w:suppressLineNumbers w:val="0"/>
              <w:spacing w:before="0" w:beforeAutospacing="0" w:after="0" w:afterAutospacing="0"/>
              <w:ind w:left="0" w:right="0"/>
              <w:jc w:val="center"/>
              <w:rPr>
                <w:sz w:val="24"/>
                <w:szCs w:val="24"/>
              </w:rPr>
            </w:pPr>
          </w:p>
        </w:tc>
      </w:tr>
    </w:tbl>
    <w:p>
      <w:pPr>
        <w:spacing w:line="440" w:lineRule="exact"/>
      </w:pPr>
      <w:r>
        <w:rPr>
          <w:sz w:val="24"/>
          <w:szCs w:val="24"/>
        </w:rPr>
        <w:t>注：（1）</w:t>
      </w:r>
      <w:r>
        <w:rPr>
          <w:rFonts w:hint="eastAsia"/>
          <w:sz w:val="24"/>
          <w:szCs w:val="24"/>
        </w:rPr>
        <w:t>供应商</w:t>
      </w:r>
      <w:r>
        <w:rPr>
          <w:sz w:val="24"/>
          <w:szCs w:val="24"/>
        </w:rPr>
        <w:t>应根据</w:t>
      </w:r>
      <w:r>
        <w:rPr>
          <w:rFonts w:hint="eastAsia" w:cs="宋体"/>
          <w:sz w:val="24"/>
          <w:szCs w:val="24"/>
        </w:rPr>
        <w:t>“项目需求”中的“三、项目服务要求</w:t>
      </w:r>
      <w:r>
        <w:rPr>
          <w:rFonts w:hint="eastAsia"/>
          <w:sz w:val="24"/>
          <w:szCs w:val="24"/>
        </w:rPr>
        <w:t>”</w:t>
      </w:r>
      <w:r>
        <w:rPr>
          <w:sz w:val="24"/>
          <w:szCs w:val="24"/>
        </w:rPr>
        <w:t>对照所能提供的服务承诺进行逐项评议。</w:t>
      </w:r>
    </w:p>
    <w:p>
      <w:pPr>
        <w:spacing w:line="440" w:lineRule="exact"/>
        <w:ind w:firstLine="480"/>
        <w:jc w:val="left"/>
        <w:rPr>
          <w:sz w:val="24"/>
        </w:rPr>
      </w:pPr>
      <w:r>
        <w:rPr>
          <w:sz w:val="24"/>
          <w:szCs w:val="24"/>
        </w:rPr>
        <w:t>（2）若完全响应，在“是否响应”栏中填写“是”；若有偏离在“是否响应”栏中填写 “否”并在“偏离内容及原因”栏中作出说明；</w:t>
      </w:r>
      <w:r>
        <w:rPr>
          <w:rFonts w:hint="eastAsia"/>
          <w:sz w:val="24"/>
        </w:rPr>
        <w:t>因未标明或表述含糊导致的评审风险将由供应商承担。</w:t>
      </w:r>
    </w:p>
    <w:p>
      <w:pPr>
        <w:spacing w:line="440" w:lineRule="exact"/>
        <w:ind w:firstLine="480"/>
        <w:jc w:val="left"/>
        <w:rPr>
          <w:sz w:val="24"/>
          <w:szCs w:val="24"/>
        </w:rPr>
      </w:pPr>
      <w:r>
        <w:rPr>
          <w:sz w:val="24"/>
          <w:szCs w:val="24"/>
        </w:rPr>
        <w:t>（3）表格不够可另接。</w:t>
      </w:r>
    </w:p>
    <w:p>
      <w:pPr>
        <w:spacing w:line="460" w:lineRule="exact"/>
        <w:rPr>
          <w:bCs/>
          <w:sz w:val="24"/>
        </w:rPr>
      </w:pPr>
    </w:p>
    <w:p>
      <w:pPr>
        <w:keepNext/>
        <w:spacing w:line="440" w:lineRule="exact"/>
        <w:jc w:val="center"/>
        <w:outlineLvl w:val="1"/>
        <w:rPr>
          <w:b/>
          <w:bCs/>
          <w:sz w:val="24"/>
          <w:szCs w:val="24"/>
        </w:rPr>
      </w:pPr>
      <w:r>
        <w:rPr>
          <w:b/>
          <w:bCs/>
          <w:sz w:val="28"/>
          <w:szCs w:val="28"/>
        </w:rPr>
        <w:br w:type="page" w:clear="all"/>
      </w:r>
      <w:bookmarkStart w:id="199" w:name="_Toc15575"/>
      <w:bookmarkStart w:id="200" w:name="_Toc159312670"/>
      <w:bookmarkStart w:id="201" w:name="_Toc32192"/>
      <w:bookmarkStart w:id="202" w:name="_Toc15753"/>
      <w:bookmarkStart w:id="203" w:name="_Toc315868069"/>
      <w:bookmarkStart w:id="204" w:name="_Toc447796829"/>
      <w:bookmarkStart w:id="205" w:name="_Toc414881345"/>
      <w:bookmarkStart w:id="206" w:name="_Toc341427247"/>
      <w:bookmarkStart w:id="207" w:name="_Toc345248156"/>
      <w:bookmarkStart w:id="208" w:name="_Toc315875332"/>
      <w:bookmarkStart w:id="209" w:name="_Toc25274"/>
      <w:bookmarkStart w:id="210" w:name="_Toc159312662"/>
      <w:r>
        <w:rPr>
          <w:rFonts w:hint="eastAsia"/>
          <w:b/>
          <w:bCs/>
          <w:sz w:val="24"/>
          <w:szCs w:val="24"/>
        </w:rPr>
        <w:t>附件1</w:t>
      </w:r>
      <w:r>
        <w:rPr>
          <w:rFonts w:hint="eastAsia"/>
          <w:b/>
          <w:bCs/>
          <w:sz w:val="24"/>
          <w:szCs w:val="24"/>
          <w:lang w:val="en-US" w:eastAsia="zh-CN"/>
        </w:rPr>
        <w:t>3</w:t>
      </w:r>
      <w:r>
        <w:rPr>
          <w:b/>
          <w:bCs/>
          <w:sz w:val="24"/>
          <w:szCs w:val="24"/>
        </w:rPr>
        <w:t xml:space="preserve"> </w:t>
      </w:r>
      <w:r>
        <w:rPr>
          <w:rFonts w:hint="eastAsia"/>
          <w:b/>
          <w:bCs/>
          <w:sz w:val="24"/>
          <w:szCs w:val="24"/>
        </w:rPr>
        <w:t>项目实施方案</w:t>
      </w:r>
      <w:bookmarkEnd w:id="199"/>
      <w:bookmarkEnd w:id="200"/>
      <w:bookmarkEnd w:id="201"/>
      <w:bookmarkEnd w:id="202"/>
    </w:p>
    <w:p>
      <w:pPr>
        <w:spacing w:line="440" w:lineRule="exact"/>
        <w:rPr>
          <w:rFonts w:hint="eastAsia"/>
          <w:sz w:val="24"/>
          <w:szCs w:val="24"/>
          <w:lang w:val="en-US" w:eastAsia="zh-CN"/>
        </w:rPr>
      </w:pPr>
      <w:r>
        <w:rPr>
          <w:rFonts w:hint="eastAsia"/>
          <w:sz w:val="24"/>
          <w:szCs w:val="24"/>
          <w:lang w:val="en-US" w:eastAsia="zh-CN"/>
        </w:rPr>
        <w:t>根据“第五章 评标方法与评标标准”要求编制并上传苏采云系统。</w:t>
      </w:r>
    </w:p>
    <w:p>
      <w:pPr>
        <w:keepNext/>
        <w:spacing w:line="440" w:lineRule="exact"/>
        <w:jc w:val="center"/>
        <w:outlineLvl w:val="1"/>
        <w:rPr>
          <w:b/>
          <w:bCs/>
          <w:sz w:val="24"/>
          <w:szCs w:val="24"/>
        </w:rPr>
      </w:pPr>
      <w:r>
        <w:rPr>
          <w:b/>
          <w:bCs/>
          <w:sz w:val="24"/>
          <w:szCs w:val="24"/>
        </w:rPr>
        <w:br w:type="page" w:clear="all"/>
      </w:r>
      <w:bookmarkEnd w:id="203"/>
      <w:bookmarkEnd w:id="204"/>
      <w:bookmarkEnd w:id="205"/>
      <w:bookmarkEnd w:id="206"/>
      <w:bookmarkEnd w:id="207"/>
      <w:bookmarkEnd w:id="208"/>
      <w:bookmarkStart w:id="211" w:name="_Toc159312671"/>
      <w:bookmarkStart w:id="212" w:name="_Toc17739"/>
      <w:bookmarkStart w:id="213" w:name="_Toc15255"/>
      <w:bookmarkStart w:id="214" w:name="_Toc103080659"/>
      <w:bookmarkStart w:id="215" w:name="_Toc14676"/>
      <w:r>
        <w:rPr>
          <w:rFonts w:hint="eastAsia"/>
          <w:b/>
          <w:bCs/>
          <w:sz w:val="24"/>
          <w:szCs w:val="24"/>
        </w:rPr>
        <w:t>附件1</w:t>
      </w:r>
      <w:r>
        <w:rPr>
          <w:rFonts w:hint="eastAsia"/>
          <w:b/>
          <w:bCs/>
          <w:sz w:val="24"/>
          <w:szCs w:val="24"/>
          <w:lang w:val="en-US" w:eastAsia="zh-CN"/>
        </w:rPr>
        <w:t>4</w:t>
      </w:r>
      <w:r>
        <w:rPr>
          <w:rFonts w:hint="eastAsia"/>
          <w:b/>
          <w:bCs/>
          <w:sz w:val="24"/>
          <w:szCs w:val="24"/>
        </w:rPr>
        <w:t xml:space="preserve"> </w:t>
      </w:r>
      <w:bookmarkEnd w:id="211"/>
      <w:bookmarkEnd w:id="212"/>
      <w:bookmarkEnd w:id="213"/>
      <w:bookmarkEnd w:id="214"/>
      <w:r>
        <w:rPr>
          <w:rFonts w:hint="eastAsia"/>
          <w:b/>
          <w:bCs/>
          <w:sz w:val="24"/>
          <w:szCs w:val="24"/>
          <w:lang w:val="en-US" w:eastAsia="zh-CN"/>
        </w:rPr>
        <w:t>人员配备情况</w:t>
      </w:r>
      <w:bookmarkEnd w:id="215"/>
    </w:p>
    <w:tbl>
      <w:tblPr>
        <w:tblStyle w:val="74"/>
        <w:tblW w:w="93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04"/>
        <w:gridCol w:w="770"/>
        <w:gridCol w:w="713"/>
        <w:gridCol w:w="752"/>
        <w:gridCol w:w="1788"/>
        <w:gridCol w:w="1117"/>
        <w:gridCol w:w="784"/>
        <w:gridCol w:w="1815"/>
        <w:gridCol w:w="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654"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序号</w:t>
            </w:r>
          </w:p>
        </w:tc>
        <w:tc>
          <w:tcPr>
            <w:tcW w:w="7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姓名</w:t>
            </w:r>
          </w:p>
        </w:tc>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性别</w:t>
            </w:r>
          </w:p>
        </w:tc>
        <w:tc>
          <w:tcPr>
            <w:tcW w:w="75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学历</w:t>
            </w: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本项目中担任岗位</w:t>
            </w:r>
          </w:p>
        </w:tc>
        <w:tc>
          <w:tcPr>
            <w:tcW w:w="11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职业资格、职称</w:t>
            </w:r>
          </w:p>
        </w:tc>
        <w:tc>
          <w:tcPr>
            <w:tcW w:w="78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从业</w:t>
            </w:r>
          </w:p>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年限</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主要资历、经验或承担过的项目</w:t>
            </w:r>
          </w:p>
        </w:tc>
        <w:tc>
          <w:tcPr>
            <w:tcW w:w="8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74" w:hRule="exact"/>
          <w:jc w:val="center"/>
        </w:trPr>
        <w:tc>
          <w:tcPr>
            <w:tcW w:w="9386"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firstLine="240" w:firstLineChars="100"/>
              <w:jc w:val="center"/>
              <w:rPr>
                <w:rFonts w:hint="eastAsia" w:ascii="宋体" w:hAnsi="宋体" w:eastAsia="宋体" w:cs="宋体"/>
                <w:color w:val="000000"/>
                <w:sz w:val="24"/>
                <w:szCs w:val="24"/>
                <w:lang w:val="en-US"/>
              </w:rPr>
            </w:pPr>
            <w:r>
              <w:rPr>
                <w:rFonts w:hint="eastAsia" w:ascii="宋体" w:hAnsi="宋体" w:eastAsia="宋体" w:cs="宋体"/>
                <w:bCs/>
                <w:color w:val="000000"/>
                <w:kern w:val="2"/>
                <w:sz w:val="24"/>
                <w:szCs w:val="24"/>
                <w:lang w:val="en-US" w:eastAsia="zh-CN" w:bidi="ar"/>
              </w:rPr>
              <w:t>长江沿线闸站、徐六泾大包围（白宕、建新、里睦闸）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74"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1</w:t>
            </w:r>
          </w:p>
        </w:tc>
        <w:tc>
          <w:tcPr>
            <w:tcW w:w="77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保安员</w:t>
            </w:r>
          </w:p>
        </w:tc>
        <w:tc>
          <w:tcPr>
            <w:tcW w:w="11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8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774"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w:t>
            </w:r>
          </w:p>
        </w:tc>
        <w:tc>
          <w:tcPr>
            <w:tcW w:w="77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p>
        </w:tc>
        <w:tc>
          <w:tcPr>
            <w:tcW w:w="11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8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exact"/>
          <w:jc w:val="center"/>
        </w:trPr>
        <w:tc>
          <w:tcPr>
            <w:tcW w:w="9386"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firstLine="240" w:firstLineChars="10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海洋泾沿线闸站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1094"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2</w:t>
            </w:r>
          </w:p>
        </w:tc>
        <w:tc>
          <w:tcPr>
            <w:tcW w:w="77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保安队长</w:t>
            </w:r>
          </w:p>
        </w:tc>
        <w:tc>
          <w:tcPr>
            <w:tcW w:w="11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8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7"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3</w:t>
            </w:r>
          </w:p>
        </w:tc>
        <w:tc>
          <w:tcPr>
            <w:tcW w:w="77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保安员</w:t>
            </w:r>
          </w:p>
        </w:tc>
        <w:tc>
          <w:tcPr>
            <w:tcW w:w="11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8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7" w:hRule="exac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r>
              <w:rPr>
                <w:rFonts w:hint="eastAsia" w:ascii="宋体" w:hAnsi="宋体" w:eastAsia="宋体" w:cs="宋体"/>
                <w:color w:val="000000"/>
                <w:kern w:val="2"/>
                <w:sz w:val="24"/>
                <w:szCs w:val="24"/>
                <w:lang w:val="en-US" w:eastAsia="zh-CN" w:bidi="ar"/>
              </w:rPr>
              <w:t>……</w:t>
            </w:r>
          </w:p>
        </w:tc>
        <w:tc>
          <w:tcPr>
            <w:tcW w:w="770"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1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52"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7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440" w:lineRule="exact"/>
              <w:ind w:left="0" w:right="0"/>
              <w:jc w:val="center"/>
              <w:rPr>
                <w:rFonts w:hint="eastAsia" w:ascii="宋体" w:hAnsi="宋体" w:eastAsia="宋体" w:cs="宋体"/>
                <w:color w:val="000000"/>
                <w:sz w:val="24"/>
                <w:szCs w:val="24"/>
                <w:lang w:val="en-US"/>
              </w:rPr>
            </w:pPr>
          </w:p>
        </w:tc>
        <w:tc>
          <w:tcPr>
            <w:tcW w:w="1117"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784"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c>
          <w:tcPr>
            <w:tcW w:w="843"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line="440" w:lineRule="exact"/>
              <w:ind w:left="0" w:right="0" w:firstLine="240" w:firstLineChars="100"/>
              <w:jc w:val="both"/>
              <w:rPr>
                <w:rFonts w:hint="eastAsia" w:ascii="宋体" w:hAnsi="宋体" w:eastAsia="宋体" w:cs="宋体"/>
                <w:color w:val="000000"/>
                <w:sz w:val="24"/>
                <w:szCs w:val="24"/>
                <w:lang w:val="en-US"/>
              </w:rPr>
            </w:pPr>
          </w:p>
        </w:tc>
      </w:tr>
    </w:tbl>
    <w:p>
      <w:pPr>
        <w:spacing w:line="440" w:lineRule="exact"/>
        <w:rPr>
          <w:rFonts w:hint="eastAsia"/>
          <w:sz w:val="24"/>
          <w:szCs w:val="24"/>
        </w:rPr>
      </w:pPr>
    </w:p>
    <w:p>
      <w:pPr>
        <w:keepNext w:val="0"/>
        <w:keepLines w:val="0"/>
        <w:widowControl w:val="0"/>
        <w:suppressLineNumbers w:val="0"/>
        <w:spacing w:before="0" w:beforeAutospacing="0" w:after="0" w:afterAutospacing="0" w:line="500" w:lineRule="exact"/>
        <w:ind w:left="0" w:right="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注：1、</w:t>
      </w:r>
      <w:r>
        <w:rPr>
          <w:rFonts w:hint="eastAsia" w:ascii="宋体" w:hAnsi="宋体" w:cs="宋体"/>
          <w:color w:val="000000"/>
          <w:kern w:val="2"/>
          <w:sz w:val="24"/>
          <w:szCs w:val="24"/>
          <w:lang w:val="en-US" w:eastAsia="zh-CN" w:bidi="ar"/>
        </w:rPr>
        <w:t>供应商</w:t>
      </w:r>
      <w:r>
        <w:rPr>
          <w:rFonts w:hint="eastAsia" w:ascii="宋体" w:hAnsi="宋体" w:eastAsia="宋体" w:cs="宋体"/>
          <w:color w:val="000000"/>
          <w:kern w:val="2"/>
          <w:sz w:val="24"/>
          <w:szCs w:val="24"/>
          <w:lang w:val="en-US" w:eastAsia="zh-CN" w:bidi="ar"/>
        </w:rPr>
        <w:t>应根据拟投入本项目的项目组主要成员人员情况、据实分别填报上述表格。</w:t>
      </w:r>
    </w:p>
    <w:p>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2、</w:t>
      </w:r>
      <w:r>
        <w:rPr>
          <w:rFonts w:hint="eastAsia" w:ascii="宋体" w:hAnsi="宋体" w:cs="宋体"/>
          <w:color w:val="000000"/>
          <w:kern w:val="2"/>
          <w:sz w:val="24"/>
          <w:szCs w:val="24"/>
          <w:lang w:val="en-US" w:eastAsia="zh-CN" w:bidi="ar"/>
        </w:rPr>
        <w:t>响应</w:t>
      </w:r>
      <w:r>
        <w:rPr>
          <w:rFonts w:hint="eastAsia" w:ascii="宋体" w:hAnsi="宋体" w:eastAsia="宋体" w:cs="宋体"/>
          <w:color w:val="000000"/>
          <w:kern w:val="2"/>
          <w:sz w:val="24"/>
          <w:szCs w:val="24"/>
          <w:lang w:val="en-US" w:eastAsia="zh-CN" w:bidi="ar"/>
        </w:rPr>
        <w:t>文件中须根据“第五章  评审方法与评审标准”提供相关说明及证明材料</w:t>
      </w:r>
    </w:p>
    <w:p>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3、因表述含糊导致的评标风险将由</w:t>
      </w:r>
      <w:r>
        <w:rPr>
          <w:rFonts w:hint="eastAsia" w:ascii="宋体" w:hAnsi="宋体" w:cs="宋体"/>
          <w:color w:val="000000"/>
          <w:kern w:val="2"/>
          <w:sz w:val="24"/>
          <w:szCs w:val="24"/>
          <w:lang w:val="en-US" w:eastAsia="zh-CN" w:bidi="ar"/>
        </w:rPr>
        <w:t>供应商</w:t>
      </w:r>
      <w:r>
        <w:rPr>
          <w:rFonts w:hint="eastAsia" w:ascii="宋体" w:hAnsi="宋体" w:eastAsia="宋体" w:cs="宋体"/>
          <w:color w:val="000000"/>
          <w:kern w:val="2"/>
          <w:sz w:val="24"/>
          <w:szCs w:val="24"/>
          <w:lang w:val="en-US" w:eastAsia="zh-CN" w:bidi="ar"/>
        </w:rPr>
        <w:t>承担。</w:t>
      </w:r>
    </w:p>
    <w:p>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color w:val="000000"/>
          <w:kern w:val="2"/>
          <w:sz w:val="24"/>
          <w:szCs w:val="24"/>
          <w:lang w:val="en-US" w:eastAsia="zh-CN" w:bidi="ar"/>
        </w:rPr>
      </w:pPr>
      <w:r>
        <w:rPr>
          <w:rFonts w:hint="eastAsia" w:ascii="宋体" w:hAnsi="宋体" w:eastAsia="宋体" w:cs="宋体"/>
          <w:color w:val="000000"/>
          <w:kern w:val="2"/>
          <w:sz w:val="24"/>
          <w:szCs w:val="24"/>
          <w:lang w:val="en-US" w:eastAsia="zh-CN" w:bidi="ar"/>
        </w:rPr>
        <w:t>4、如有需要说明的事项，请在备注中列明。</w:t>
      </w:r>
    </w:p>
    <w:p>
      <w:pPr>
        <w:spacing w:line="440" w:lineRule="exact"/>
        <w:ind w:firstLine="480"/>
        <w:rPr>
          <w:bCs/>
          <w:sz w:val="24"/>
          <w:szCs w:val="24"/>
        </w:rPr>
      </w:pPr>
    </w:p>
    <w:p>
      <w:pPr>
        <w:spacing w:line="360" w:lineRule="auto"/>
        <w:rPr>
          <w:bCs/>
        </w:rPr>
      </w:pPr>
      <w:r>
        <w:rPr>
          <w:rFonts w:hint="eastAsia"/>
          <w:bCs/>
        </w:rPr>
        <w:br w:type="page" w:clear="all"/>
      </w:r>
    </w:p>
    <w:p>
      <w:pPr>
        <w:keepNext/>
        <w:spacing w:line="440" w:lineRule="exact"/>
        <w:jc w:val="center"/>
        <w:outlineLvl w:val="1"/>
        <w:rPr>
          <w:b/>
          <w:bCs/>
          <w:sz w:val="22"/>
          <w:szCs w:val="22"/>
        </w:rPr>
      </w:pPr>
      <w:bookmarkStart w:id="216" w:name="_Toc25073"/>
      <w:bookmarkStart w:id="217" w:name="_Toc13584"/>
      <w:r>
        <w:rPr>
          <w:rFonts w:hint="eastAsia"/>
          <w:b/>
          <w:bCs/>
          <w:sz w:val="24"/>
          <w:szCs w:val="24"/>
        </w:rPr>
        <w:t>附件</w:t>
      </w:r>
      <w:r>
        <w:rPr>
          <w:b/>
          <w:bCs/>
          <w:sz w:val="24"/>
          <w:szCs w:val="24"/>
        </w:rPr>
        <w:t>1</w:t>
      </w:r>
      <w:r>
        <w:rPr>
          <w:rFonts w:hint="eastAsia"/>
          <w:b/>
          <w:bCs/>
          <w:sz w:val="24"/>
          <w:szCs w:val="24"/>
          <w:lang w:val="en-US" w:eastAsia="zh-CN"/>
        </w:rPr>
        <w:t>5</w:t>
      </w:r>
      <w:r>
        <w:rPr>
          <w:b/>
          <w:bCs/>
          <w:sz w:val="24"/>
          <w:szCs w:val="24"/>
        </w:rPr>
        <w:t xml:space="preserve"> </w:t>
      </w:r>
      <w:r>
        <w:rPr>
          <w:rFonts w:hint="eastAsia"/>
          <w:b/>
          <w:bCs/>
          <w:sz w:val="24"/>
          <w:szCs w:val="24"/>
        </w:rPr>
        <w:t>商务要求响应及偏离表</w:t>
      </w:r>
      <w:bookmarkEnd w:id="209"/>
      <w:bookmarkEnd w:id="210"/>
      <w:bookmarkEnd w:id="216"/>
      <w:bookmarkEnd w:id="217"/>
    </w:p>
    <w:tbl>
      <w:tblPr>
        <w:tblStyle w:val="74"/>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0"/>
        <w:gridCol w:w="2667"/>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suppressLineNumbers w:val="0"/>
              <w:spacing w:before="0" w:beforeAutospacing="0" w:after="0" w:afterAutospacing="0"/>
              <w:ind w:left="0" w:right="0"/>
              <w:jc w:val="center"/>
              <w:rPr>
                <w:b/>
                <w:bCs/>
                <w:sz w:val="24"/>
                <w:szCs w:val="24"/>
              </w:rPr>
            </w:pPr>
            <w:bookmarkStart w:id="218" w:name="_Hlk183898584"/>
            <w:r>
              <w:rPr>
                <w:b/>
                <w:bCs/>
                <w:sz w:val="24"/>
                <w:szCs w:val="24"/>
              </w:rPr>
              <w:t>合同条款</w:t>
            </w:r>
          </w:p>
        </w:tc>
        <w:tc>
          <w:tcPr>
            <w:tcW w:w="2667" w:type="dxa"/>
            <w:vAlign w:val="center"/>
          </w:tcPr>
          <w:p>
            <w:pPr>
              <w:keepNext w:val="0"/>
              <w:keepLines w:val="0"/>
              <w:suppressLineNumbers w:val="0"/>
              <w:spacing w:before="0" w:beforeAutospacing="0" w:after="0" w:afterAutospacing="0"/>
              <w:ind w:left="0" w:right="0" w:firstLine="480"/>
              <w:jc w:val="center"/>
              <w:rPr>
                <w:b/>
                <w:bCs/>
                <w:sz w:val="24"/>
                <w:szCs w:val="24"/>
              </w:rPr>
            </w:pPr>
            <w:r>
              <w:rPr>
                <w:b/>
                <w:bCs/>
                <w:sz w:val="24"/>
                <w:szCs w:val="24"/>
              </w:rPr>
              <w:t>有无偏离</w:t>
            </w:r>
          </w:p>
        </w:tc>
        <w:tc>
          <w:tcPr>
            <w:tcW w:w="3080" w:type="dxa"/>
            <w:vAlign w:val="center"/>
          </w:tcPr>
          <w:p>
            <w:pPr>
              <w:keepNext w:val="0"/>
              <w:keepLines w:val="0"/>
              <w:suppressLineNumbers w:val="0"/>
              <w:spacing w:before="0" w:beforeAutospacing="0" w:after="0" w:afterAutospacing="0"/>
              <w:ind w:left="0" w:right="0" w:firstLine="480"/>
              <w:jc w:val="center"/>
              <w:rPr>
                <w:b/>
                <w:bCs/>
                <w:sz w:val="24"/>
                <w:szCs w:val="24"/>
              </w:rPr>
            </w:pPr>
            <w:r>
              <w:rPr>
                <w:b/>
                <w:bCs/>
                <w:sz w:val="24"/>
                <w:szCs w:val="24"/>
              </w:rPr>
              <w:t>偏离内容及原因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Calibri" w:hAnsi="Calibri" w:eastAsia="宋体" w:cs="宋体"/>
                <w:color w:val="000000"/>
                <w:kern w:val="0"/>
                <w:sz w:val="24"/>
                <w:szCs w:val="24"/>
                <w:lang w:val="en-US" w:eastAsia="zh-CN" w:bidi="ar"/>
              </w:rPr>
              <w:t>组成本合同的文件</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合同内容</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合同价款</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支付结算</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验收办法</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双方的其他权利义务</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质量保证</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违约责任</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合同的解除</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不可抗力</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000000"/>
                <w:kern w:val="2"/>
                <w:sz w:val="24"/>
                <w:szCs w:val="24"/>
                <w:lang w:val="en-US" w:eastAsia="zh-CN" w:bidi="ar"/>
              </w:rPr>
            </w:pPr>
            <w:r>
              <w:rPr>
                <w:rFonts w:hint="eastAsia" w:ascii="宋体" w:hAnsi="宋体" w:cs="宋体"/>
                <w:color w:val="000000"/>
                <w:kern w:val="2"/>
                <w:sz w:val="24"/>
                <w:szCs w:val="24"/>
                <w:lang w:val="en-US" w:eastAsia="zh-CN" w:bidi="ar"/>
              </w:rPr>
              <w:t>合同的补充</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合同的变更、中止</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合同的终止</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合同的转让</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履约保证金</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争议解决方式</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通知与送达</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3920" w:type="dxa"/>
            <w:vAlign w:val="center"/>
          </w:tcPr>
          <w:p>
            <w:pPr>
              <w:keepNext w:val="0"/>
              <w:keepLines w:val="0"/>
              <w:widowControl w:val="0"/>
              <w:suppressLineNumbers w:val="0"/>
              <w:spacing w:before="0" w:beforeAutospacing="0" w:after="0" w:afterAutospacing="0"/>
              <w:ind w:left="0" w:leftChars="0" w:right="0" w:rightChars="0"/>
              <w:jc w:val="both"/>
              <w:rPr>
                <w:sz w:val="24"/>
                <w:szCs w:val="24"/>
              </w:rPr>
            </w:pPr>
            <w:r>
              <w:rPr>
                <w:rFonts w:hint="eastAsia" w:ascii="宋体" w:hAnsi="宋体" w:eastAsia="宋体" w:cs="宋体"/>
                <w:color w:val="000000"/>
                <w:kern w:val="2"/>
                <w:sz w:val="24"/>
                <w:szCs w:val="24"/>
                <w:lang w:val="en-US" w:eastAsia="zh-CN" w:bidi="ar"/>
              </w:rPr>
              <w:t>合同生效及其他</w:t>
            </w:r>
          </w:p>
        </w:tc>
        <w:tc>
          <w:tcPr>
            <w:tcW w:w="2667" w:type="dxa"/>
            <w:vAlign w:val="center"/>
          </w:tcPr>
          <w:p>
            <w:pPr>
              <w:keepNext w:val="0"/>
              <w:keepLines w:val="0"/>
              <w:suppressLineNumbers w:val="0"/>
              <w:spacing w:before="0" w:beforeAutospacing="0" w:after="0" w:afterAutospacing="0"/>
              <w:ind w:left="0" w:right="0" w:firstLine="482"/>
              <w:jc w:val="center"/>
              <w:rPr>
                <w:sz w:val="24"/>
                <w:szCs w:val="24"/>
              </w:rPr>
            </w:pPr>
          </w:p>
        </w:tc>
        <w:tc>
          <w:tcPr>
            <w:tcW w:w="3080" w:type="dxa"/>
            <w:vAlign w:val="center"/>
          </w:tcPr>
          <w:p>
            <w:pPr>
              <w:keepNext w:val="0"/>
              <w:keepLines w:val="0"/>
              <w:suppressLineNumbers w:val="0"/>
              <w:spacing w:before="0" w:beforeAutospacing="0" w:after="0" w:afterAutospacing="0"/>
              <w:ind w:left="0" w:right="0" w:firstLine="482"/>
              <w:rPr>
                <w:sz w:val="24"/>
                <w:szCs w:val="24"/>
              </w:rPr>
            </w:pPr>
          </w:p>
        </w:tc>
      </w:tr>
      <w:bookmarkEnd w:id="218"/>
    </w:tbl>
    <w:p>
      <w:pPr>
        <w:spacing w:line="440" w:lineRule="exact"/>
        <w:ind w:firstLine="240"/>
        <w:rPr>
          <w:bCs/>
          <w:sz w:val="24"/>
          <w:szCs w:val="24"/>
        </w:rPr>
      </w:pPr>
      <w:r>
        <w:rPr>
          <w:bCs/>
          <w:sz w:val="24"/>
          <w:szCs w:val="24"/>
        </w:rPr>
        <w:t>注：1、</w:t>
      </w:r>
      <w:r>
        <w:rPr>
          <w:rFonts w:hint="eastAsia"/>
          <w:sz w:val="24"/>
        </w:rPr>
        <w:t>供应商</w:t>
      </w:r>
      <w:r>
        <w:rPr>
          <w:bCs/>
          <w:sz w:val="24"/>
          <w:szCs w:val="24"/>
        </w:rPr>
        <w:t>应据实、详细填写上述表格，因表述含糊导致的评标风险将由</w:t>
      </w:r>
      <w:r>
        <w:rPr>
          <w:rFonts w:hint="eastAsia"/>
          <w:sz w:val="24"/>
        </w:rPr>
        <w:t>供应商</w:t>
      </w:r>
      <w:r>
        <w:rPr>
          <w:bCs/>
          <w:sz w:val="24"/>
          <w:szCs w:val="24"/>
        </w:rPr>
        <w:t>承担。</w:t>
      </w:r>
    </w:p>
    <w:p>
      <w:pPr>
        <w:spacing w:line="440" w:lineRule="exact"/>
        <w:ind w:firstLine="480"/>
        <w:jc w:val="left"/>
        <w:rPr>
          <w:sz w:val="24"/>
          <w:szCs w:val="24"/>
        </w:rPr>
      </w:pPr>
      <w:r>
        <w:rPr>
          <w:bCs/>
          <w:sz w:val="24"/>
          <w:szCs w:val="24"/>
        </w:rPr>
        <w:t>2、若无偏离，在</w:t>
      </w:r>
      <w:r>
        <w:rPr>
          <w:rFonts w:hint="eastAsia"/>
          <w:bCs/>
          <w:sz w:val="24"/>
          <w:szCs w:val="24"/>
        </w:rPr>
        <w:t>“</w:t>
      </w:r>
      <w:r>
        <w:rPr>
          <w:bCs/>
          <w:sz w:val="24"/>
          <w:szCs w:val="24"/>
        </w:rPr>
        <w:t>有无偏离</w:t>
      </w:r>
      <w:r>
        <w:rPr>
          <w:rFonts w:hint="eastAsia"/>
          <w:bCs/>
          <w:sz w:val="24"/>
          <w:szCs w:val="24"/>
        </w:rPr>
        <w:t>”</w:t>
      </w:r>
      <w:r>
        <w:rPr>
          <w:bCs/>
          <w:sz w:val="24"/>
          <w:szCs w:val="24"/>
        </w:rPr>
        <w:t xml:space="preserve">栏中填写 </w:t>
      </w:r>
      <w:r>
        <w:rPr>
          <w:rFonts w:hint="eastAsia"/>
          <w:bCs/>
          <w:sz w:val="24"/>
          <w:szCs w:val="24"/>
        </w:rPr>
        <w:t>“</w:t>
      </w:r>
      <w:r>
        <w:rPr>
          <w:bCs/>
          <w:sz w:val="24"/>
          <w:szCs w:val="24"/>
        </w:rPr>
        <w:t>无</w:t>
      </w:r>
      <w:r>
        <w:rPr>
          <w:rFonts w:hint="eastAsia"/>
          <w:bCs/>
          <w:sz w:val="24"/>
          <w:szCs w:val="24"/>
        </w:rPr>
        <w:t>”</w:t>
      </w:r>
      <w:r>
        <w:rPr>
          <w:bCs/>
          <w:sz w:val="24"/>
          <w:szCs w:val="24"/>
        </w:rPr>
        <w:t>；若有偏离在</w:t>
      </w:r>
      <w:r>
        <w:rPr>
          <w:rFonts w:hint="eastAsia"/>
          <w:bCs/>
          <w:sz w:val="24"/>
          <w:szCs w:val="24"/>
        </w:rPr>
        <w:t>“</w:t>
      </w:r>
      <w:r>
        <w:rPr>
          <w:bCs/>
          <w:sz w:val="24"/>
          <w:szCs w:val="24"/>
        </w:rPr>
        <w:t>有无偏离</w:t>
      </w:r>
      <w:r>
        <w:rPr>
          <w:rFonts w:hint="eastAsia"/>
          <w:bCs/>
          <w:sz w:val="24"/>
          <w:szCs w:val="24"/>
        </w:rPr>
        <w:t>”</w:t>
      </w:r>
      <w:r>
        <w:rPr>
          <w:bCs/>
          <w:sz w:val="24"/>
          <w:szCs w:val="24"/>
        </w:rPr>
        <w:t xml:space="preserve">栏中填写 </w:t>
      </w:r>
      <w:r>
        <w:rPr>
          <w:rFonts w:hint="eastAsia"/>
          <w:bCs/>
          <w:sz w:val="24"/>
          <w:szCs w:val="24"/>
        </w:rPr>
        <w:t>“</w:t>
      </w:r>
      <w:r>
        <w:rPr>
          <w:bCs/>
          <w:sz w:val="24"/>
          <w:szCs w:val="24"/>
        </w:rPr>
        <w:t>有</w:t>
      </w:r>
      <w:r>
        <w:rPr>
          <w:rFonts w:hint="eastAsia"/>
          <w:bCs/>
          <w:sz w:val="24"/>
          <w:szCs w:val="24"/>
        </w:rPr>
        <w:t>”</w:t>
      </w:r>
      <w:r>
        <w:rPr>
          <w:bCs/>
          <w:sz w:val="24"/>
          <w:szCs w:val="24"/>
        </w:rPr>
        <w:t>并在</w:t>
      </w:r>
      <w:r>
        <w:rPr>
          <w:rFonts w:hint="eastAsia"/>
          <w:bCs/>
          <w:sz w:val="24"/>
          <w:szCs w:val="24"/>
        </w:rPr>
        <w:t>“</w:t>
      </w:r>
      <w:r>
        <w:rPr>
          <w:bCs/>
          <w:sz w:val="24"/>
          <w:szCs w:val="24"/>
        </w:rPr>
        <w:t>偏离内容及原因</w:t>
      </w:r>
      <w:r>
        <w:rPr>
          <w:rFonts w:hint="eastAsia"/>
          <w:bCs/>
          <w:sz w:val="24"/>
          <w:szCs w:val="24"/>
        </w:rPr>
        <w:t>”</w:t>
      </w:r>
      <w:r>
        <w:rPr>
          <w:bCs/>
          <w:sz w:val="24"/>
          <w:szCs w:val="24"/>
        </w:rPr>
        <w:t>栏中作出说明</w:t>
      </w:r>
      <w:r>
        <w:rPr>
          <w:rFonts w:hint="eastAsia"/>
          <w:bCs/>
          <w:sz w:val="24"/>
          <w:szCs w:val="24"/>
        </w:rPr>
        <w:t>，</w:t>
      </w:r>
      <w:r>
        <w:rPr>
          <w:sz w:val="24"/>
          <w:szCs w:val="24"/>
        </w:rPr>
        <w:t>因未标明或表述含糊导致的评审风险将由</w:t>
      </w:r>
      <w:r>
        <w:rPr>
          <w:rFonts w:hint="eastAsia"/>
          <w:sz w:val="24"/>
        </w:rPr>
        <w:t>供应商</w:t>
      </w:r>
      <w:r>
        <w:rPr>
          <w:sz w:val="24"/>
          <w:szCs w:val="24"/>
        </w:rPr>
        <w:t>承担。</w:t>
      </w:r>
    </w:p>
    <w:p>
      <w:pPr>
        <w:keepNext/>
        <w:spacing w:line="440" w:lineRule="exact"/>
        <w:jc w:val="center"/>
        <w:rPr>
          <w:b/>
          <w:bCs/>
          <w:sz w:val="24"/>
          <w:szCs w:val="24"/>
        </w:rPr>
      </w:pPr>
      <w:r>
        <w:rPr>
          <w:b/>
          <w:bCs/>
          <w:sz w:val="28"/>
          <w:szCs w:val="28"/>
        </w:rPr>
        <w:br w:type="page" w:clear="all"/>
      </w:r>
      <w:bookmarkStart w:id="219" w:name="_Toc159312664"/>
      <w:bookmarkEnd w:id="219"/>
      <w:bookmarkStart w:id="220" w:name="_Toc9005"/>
      <w:bookmarkEnd w:id="220"/>
    </w:p>
    <w:p>
      <w:pPr>
        <w:keepNext/>
        <w:spacing w:line="440" w:lineRule="exact"/>
        <w:jc w:val="center"/>
        <w:outlineLvl w:val="1"/>
        <w:rPr>
          <w:b/>
          <w:bCs/>
          <w:sz w:val="24"/>
          <w:szCs w:val="24"/>
        </w:rPr>
      </w:pPr>
      <w:bookmarkStart w:id="221" w:name="_Toc21964"/>
      <w:bookmarkStart w:id="222" w:name="_Toc15515"/>
      <w:bookmarkStart w:id="223" w:name="_Toc11149"/>
      <w:bookmarkStart w:id="224" w:name="_Toc159312672"/>
      <w:bookmarkStart w:id="225" w:name="_Toc103080661"/>
      <w:bookmarkStart w:id="226" w:name="_Toc30393"/>
      <w:bookmarkStart w:id="227" w:name="_Toc341427249"/>
      <w:bookmarkStart w:id="228" w:name="_Toc447796831"/>
      <w:bookmarkStart w:id="229" w:name="_Toc345248158"/>
      <w:bookmarkStart w:id="230" w:name="_Toc414881347"/>
      <w:r>
        <w:rPr>
          <w:rFonts w:hint="eastAsia"/>
          <w:b/>
          <w:bCs/>
          <w:sz w:val="24"/>
          <w:szCs w:val="24"/>
        </w:rPr>
        <w:t>附件1</w:t>
      </w:r>
      <w:r>
        <w:rPr>
          <w:rFonts w:hint="eastAsia"/>
          <w:b/>
          <w:bCs/>
          <w:sz w:val="24"/>
          <w:szCs w:val="24"/>
          <w:lang w:val="en-US" w:eastAsia="zh-CN"/>
        </w:rPr>
        <w:t>6</w:t>
      </w:r>
      <w:r>
        <w:rPr>
          <w:rFonts w:hint="eastAsia"/>
          <w:b/>
          <w:bCs/>
          <w:sz w:val="24"/>
          <w:szCs w:val="24"/>
        </w:rPr>
        <w:t xml:space="preserve"> </w:t>
      </w:r>
      <w:r>
        <w:rPr>
          <w:b/>
          <w:bCs/>
          <w:sz w:val="24"/>
          <w:szCs w:val="24"/>
        </w:rPr>
        <w:t>业绩一览表</w:t>
      </w:r>
      <w:bookmarkEnd w:id="221"/>
      <w:bookmarkEnd w:id="222"/>
      <w:bookmarkEnd w:id="223"/>
      <w:bookmarkEnd w:id="224"/>
      <w:bookmarkEnd w:id="225"/>
      <w:bookmarkEnd w:id="226"/>
    </w:p>
    <w:bookmarkEnd w:id="227"/>
    <w:bookmarkEnd w:id="228"/>
    <w:bookmarkEnd w:id="229"/>
    <w:bookmarkEnd w:id="230"/>
    <w:tbl>
      <w:tblPr>
        <w:tblStyle w:val="74"/>
        <w:tblW w:w="79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0"/>
        <w:gridCol w:w="1771"/>
        <w:gridCol w:w="1699"/>
        <w:gridCol w:w="1841"/>
        <w:gridCol w:w="1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05"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ind w:left="0" w:right="-27" w:rightChars="-13"/>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序号</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ind w:left="0" w:right="-27" w:rightChars="-13"/>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项目名称</w:t>
            </w:r>
          </w:p>
        </w:tc>
        <w:tc>
          <w:tcPr>
            <w:tcW w:w="16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ind w:left="0" w:right="-27" w:rightChars="-13"/>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业主</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ind w:left="0" w:right="-27" w:rightChars="-13"/>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合同签订日期</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ind w:left="0" w:right="-27" w:rightChars="-13"/>
              <w:jc w:val="center"/>
              <w:rPr>
                <w:rFonts w:hint="default" w:ascii="Times New Roman" w:hAnsi="Times New Roman" w:cs="Times New Roman"/>
                <w:color w:val="000000"/>
                <w:sz w:val="24"/>
                <w:szCs w:val="20"/>
                <w:lang w:val="en-US"/>
              </w:rPr>
            </w:pPr>
            <w:r>
              <w:rPr>
                <w:rFonts w:hint="eastAsia" w:ascii="Times New Roman" w:hAnsi="Times New Roman" w:eastAsia="宋体" w:cs="宋体"/>
                <w:color w:val="000000"/>
                <w:kern w:val="2"/>
                <w:sz w:val="24"/>
                <w:szCs w:val="20"/>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7"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r>
              <w:rPr>
                <w:rFonts w:hint="default" w:ascii="Times New Roman" w:hAnsi="Times New Roman" w:eastAsia="宋体" w:cs="Times New Roman"/>
                <w:color w:val="000000"/>
                <w:kern w:val="2"/>
                <w:sz w:val="24"/>
                <w:szCs w:val="20"/>
                <w:lang w:val="en-US" w:eastAsia="zh-CN" w:bidi="ar"/>
              </w:rPr>
              <w:t>1</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6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7"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r>
              <w:rPr>
                <w:rFonts w:hint="default" w:ascii="Times New Roman" w:hAnsi="Times New Roman" w:eastAsia="宋体" w:cs="Times New Roman"/>
                <w:color w:val="000000"/>
                <w:kern w:val="2"/>
                <w:sz w:val="24"/>
                <w:szCs w:val="20"/>
                <w:lang w:val="en-US" w:eastAsia="zh-CN" w:bidi="ar"/>
              </w:rPr>
              <w:t>2</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6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7"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r>
              <w:rPr>
                <w:rFonts w:hint="default" w:ascii="Times New Roman" w:hAnsi="Times New Roman" w:eastAsia="宋体" w:cs="Times New Roman"/>
                <w:color w:val="000000"/>
                <w:kern w:val="2"/>
                <w:sz w:val="24"/>
                <w:szCs w:val="20"/>
                <w:lang w:val="en-US" w:eastAsia="zh-CN" w:bidi="ar"/>
              </w:rPr>
              <w:t>3</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6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67" w:hRule="atLeast"/>
          <w:jc w:val="center"/>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r>
              <w:rPr>
                <w:rFonts w:hint="default" w:ascii="Times New Roman" w:hAnsi="Times New Roman" w:eastAsia="宋体" w:cs="Times New Roman"/>
                <w:color w:val="000000"/>
                <w:kern w:val="2"/>
                <w:sz w:val="24"/>
                <w:szCs w:val="20"/>
                <w:lang w:val="en-US" w:eastAsia="zh-CN" w:bidi="ar"/>
              </w:rPr>
              <w:t>…</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69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abs>
                <w:tab w:val="left" w:pos="0"/>
              </w:tabs>
              <w:overflowPunct w:val="0"/>
              <w:spacing w:before="0" w:beforeAutospacing="0" w:after="0" w:afterAutospacing="0" w:line="500" w:lineRule="exact"/>
              <w:ind w:left="0" w:right="-27" w:rightChars="-13"/>
              <w:jc w:val="center"/>
              <w:rPr>
                <w:rFonts w:hint="default" w:ascii="Times New Roman" w:hAnsi="Times New Roman" w:cs="Times New Roman"/>
                <w:color w:val="000000"/>
                <w:sz w:val="24"/>
                <w:szCs w:val="20"/>
                <w:lang w:val="en-US"/>
              </w:rPr>
            </w:pPr>
          </w:p>
        </w:tc>
      </w:tr>
    </w:tbl>
    <w:p>
      <w:pPr>
        <w:spacing w:line="440" w:lineRule="exact"/>
        <w:rPr>
          <w:rFonts w:hint="eastAsia"/>
          <w:sz w:val="24"/>
          <w:szCs w:val="22"/>
        </w:rPr>
      </w:pPr>
    </w:p>
    <w:p>
      <w:pPr>
        <w:keepNext w:val="0"/>
        <w:keepLines w:val="0"/>
        <w:widowControl w:val="0"/>
        <w:suppressLineNumbers w:val="0"/>
        <w:tabs>
          <w:tab w:val="left" w:pos="0"/>
        </w:tabs>
        <w:overflowPunct w:val="0"/>
        <w:spacing w:before="0" w:beforeAutospacing="0" w:after="0" w:afterAutospacing="0" w:line="400" w:lineRule="exact"/>
        <w:ind w:left="0" w:right="-27" w:rightChars="-13"/>
        <w:jc w:val="both"/>
        <w:rPr>
          <w:rFonts w:hint="default" w:ascii="Times New Roman" w:hAnsi="Times New Roman" w:cs="Times New Roman"/>
          <w:color w:val="000000"/>
          <w:sz w:val="24"/>
          <w:szCs w:val="24"/>
          <w:lang w:val="en-US"/>
        </w:rPr>
      </w:pPr>
      <w:r>
        <w:rPr>
          <w:rFonts w:hint="eastAsia"/>
          <w:sz w:val="24"/>
          <w:szCs w:val="22"/>
        </w:rPr>
        <w:t>注：</w:t>
      </w:r>
      <w:r>
        <w:rPr>
          <w:rFonts w:hint="default" w:ascii="Times New Roman" w:hAnsi="Times New Roman" w:eastAsia="宋体" w:cs="Times New Roman"/>
          <w:color w:val="000000"/>
          <w:kern w:val="2"/>
          <w:sz w:val="24"/>
          <w:szCs w:val="24"/>
          <w:lang w:val="en-US" w:eastAsia="zh-CN" w:bidi="ar"/>
        </w:rPr>
        <w:t>1</w:t>
      </w:r>
      <w:r>
        <w:rPr>
          <w:rFonts w:hint="eastAsia" w:ascii="Calibri" w:hAnsi="Calibri" w:eastAsia="宋体" w:cs="宋体"/>
          <w:color w:val="000000"/>
          <w:kern w:val="2"/>
          <w:sz w:val="24"/>
          <w:szCs w:val="24"/>
          <w:lang w:val="en-US" w:eastAsia="zh-CN" w:bidi="ar"/>
        </w:rPr>
        <w:t>、</w:t>
      </w:r>
      <w:r>
        <w:rPr>
          <w:rFonts w:hint="eastAsia" w:ascii="Times New Roman" w:hAnsi="Times New Roman" w:eastAsia="宋体" w:cs="宋体"/>
          <w:color w:val="000000"/>
          <w:kern w:val="2"/>
          <w:sz w:val="24"/>
          <w:szCs w:val="24"/>
          <w:lang w:val="en-US" w:eastAsia="zh-CN" w:bidi="ar"/>
        </w:rPr>
        <w:t>供应商根据“第五章</w:t>
      </w:r>
      <w:r>
        <w:rPr>
          <w:rFonts w:hint="eastAsia" w:ascii="宋体" w:hAnsi="宋体" w:eastAsia="宋体" w:cs="宋体"/>
          <w:color w:val="000000"/>
          <w:kern w:val="0"/>
          <w:sz w:val="24"/>
          <w:szCs w:val="24"/>
          <w:lang w:val="en-US" w:eastAsia="zh-CN" w:bidi="ar"/>
        </w:rPr>
        <w:t>评标方法与评标标准</w:t>
      </w:r>
      <w:r>
        <w:rPr>
          <w:rFonts w:hint="eastAsia" w:ascii="Times New Roman" w:hAnsi="Times New Roman" w:eastAsia="宋体" w:cs="宋体"/>
          <w:color w:val="000000"/>
          <w:kern w:val="2"/>
          <w:sz w:val="24"/>
          <w:szCs w:val="24"/>
          <w:lang w:val="en-US" w:eastAsia="zh-CN" w:bidi="ar"/>
        </w:rPr>
        <w:t>”填写上述表格并提供相关证明材料。</w:t>
      </w:r>
    </w:p>
    <w:p>
      <w:pPr>
        <w:keepNext w:val="0"/>
        <w:keepLines w:val="0"/>
        <w:widowControl/>
        <w:suppressLineNumbers w:val="0"/>
        <w:ind w:firstLine="480" w:firstLineChars="200"/>
        <w:jc w:val="left"/>
        <w:rPr>
          <w:sz w:val="24"/>
          <w:szCs w:val="22"/>
        </w:rPr>
      </w:pPr>
      <w:r>
        <w:rPr>
          <w:rFonts w:hint="default" w:ascii="Times New Roman" w:hAnsi="Times New Roman" w:eastAsia="宋体" w:cs="Times New Roman"/>
          <w:color w:val="000000"/>
          <w:kern w:val="2"/>
          <w:sz w:val="24"/>
          <w:szCs w:val="20"/>
          <w:lang w:val="en-US" w:eastAsia="zh-CN" w:bidi="ar"/>
        </w:rPr>
        <w:t>2</w:t>
      </w:r>
      <w:r>
        <w:rPr>
          <w:rFonts w:hint="eastAsia" w:ascii="Calibri" w:hAnsi="Calibri" w:eastAsia="宋体" w:cs="Times New Roman"/>
          <w:color w:val="000000"/>
          <w:kern w:val="2"/>
          <w:sz w:val="24"/>
          <w:szCs w:val="24"/>
          <w:lang w:val="en-US" w:eastAsia="zh-CN" w:bidi="ar"/>
        </w:rPr>
        <w:t>、</w:t>
      </w:r>
      <w:r>
        <w:rPr>
          <w:rFonts w:hint="eastAsia" w:ascii="Times New Roman" w:hAnsi="Times New Roman" w:eastAsia="宋体" w:cs="Times New Roman"/>
          <w:color w:val="000000"/>
          <w:kern w:val="2"/>
          <w:sz w:val="24"/>
          <w:szCs w:val="20"/>
          <w:lang w:val="en-US" w:eastAsia="zh-CN" w:bidi="ar"/>
        </w:rPr>
        <w:t>如有需要说明的事项，请在备注中列明</w:t>
      </w:r>
      <w:r>
        <w:rPr>
          <w:rFonts w:hint="eastAsia"/>
          <w:sz w:val="24"/>
          <w:szCs w:val="22"/>
        </w:rPr>
        <w:t>。</w:t>
      </w:r>
    </w:p>
    <w:bookmarkEnd w:id="188"/>
    <w:bookmarkEnd w:id="189"/>
    <w:bookmarkEnd w:id="190"/>
    <w:bookmarkEnd w:id="191"/>
    <w:bookmarkEnd w:id="192"/>
    <w:bookmarkEnd w:id="193"/>
    <w:bookmarkEnd w:id="194"/>
    <w:bookmarkEnd w:id="195"/>
    <w:bookmarkEnd w:id="196"/>
    <w:p>
      <w:pPr>
        <w:spacing w:line="500" w:lineRule="exact"/>
        <w:rPr>
          <w:sz w:val="24"/>
          <w:szCs w:val="24"/>
        </w:rPr>
      </w:pPr>
    </w:p>
    <w:sectPr>
      <w:footerReference r:id="rId7" w:type="first"/>
      <w:footerReference r:id="rId6" w:type="default"/>
      <w:pgSz w:w="11907" w:h="16840"/>
      <w:pgMar w:top="1440" w:right="1080" w:bottom="1440" w:left="1080" w:header="567" w:footer="794" w:gutter="0"/>
      <w:pgNumType w:fmt="decimal"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onospac821 BT">
    <w:altName w:val="Segoe Print"/>
    <w:panose1 w:val="020B0609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PMingLiU">
    <w:altName w:val="Perpetua Titling MT"/>
    <w:panose1 w:val="02020500000000000000"/>
    <w:charset w:val="00"/>
    <w:family w:val="auto"/>
    <w:pitch w:val="default"/>
    <w:sig w:usb0="00000000" w:usb1="00000000" w:usb2="00000000" w:usb3="00000000" w:csb0="00000000" w:csb1="00000000"/>
  </w:font>
  <w:font w:name="Times New Roman (正文 CS 字体)">
    <w:altName w:val="Times New Roman"/>
    <w:panose1 w:val="020206030504050203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Perpetua Titling MT">
    <w:panose1 w:val="0202050206050502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sz w:val="21"/>
      </w:rPr>
    </w:pPr>
    <w:r>
      <w:rPr>
        <w:rFonts w:hint="eastAsia"/>
        <w:sz w:val="21"/>
      </w:rPr>
      <w:t xml:space="preserve">第 </w:t>
    </w:r>
    <w:r>
      <w:rPr>
        <w:sz w:val="21"/>
      </w:rPr>
      <w:fldChar w:fldCharType="begin"/>
    </w:r>
    <w:r>
      <w:rPr>
        <w:sz w:val="21"/>
      </w:rPr>
      <w:instrText xml:space="preserve"> PAGE   \* MERGEFORMAT </w:instrText>
    </w:r>
    <w:r>
      <w:rPr>
        <w:sz w:val="21"/>
      </w:rPr>
      <w:fldChar w:fldCharType="separate"/>
    </w:r>
    <w:r>
      <w:rPr>
        <w:sz w:val="21"/>
      </w:rPr>
      <w:t>2</w:t>
    </w:r>
    <w:r>
      <w:rPr>
        <w:sz w:val="21"/>
      </w:rPr>
      <w:fldChar w:fldCharType="end"/>
    </w:r>
    <w:r>
      <w:rPr>
        <w:sz w:val="21"/>
      </w:rPr>
      <w:t xml:space="preserve"> </w:t>
    </w:r>
    <w:r>
      <w:rPr>
        <w:rFonts w:hint="eastAsia"/>
        <w:sz w:val="21"/>
      </w:rPr>
      <w:t xml:space="preserve">页，共 </w:t>
    </w:r>
    <w:r>
      <w:rPr>
        <w:sz w:val="21"/>
      </w:rPr>
      <w:fldChar w:fldCharType="begin"/>
    </w:r>
    <w:r>
      <w:rPr>
        <w:sz w:val="21"/>
      </w:rPr>
      <w:instrText xml:space="preserve"> NUMPAGES   \* MERGEFORMAT </w:instrText>
    </w:r>
    <w:r>
      <w:rPr>
        <w:sz w:val="21"/>
      </w:rPr>
      <w:fldChar w:fldCharType="separate"/>
    </w:r>
    <w:r>
      <w:rPr>
        <w:sz w:val="21"/>
      </w:rPr>
      <w:t>62</w:t>
    </w:r>
    <w:r>
      <w:rPr>
        <w:sz w:val="21"/>
      </w:rPr>
      <w:fldChar w:fldCharType="end"/>
    </w:r>
    <w:r>
      <w:rPr>
        <w:sz w:val="21"/>
      </w:rPr>
      <w:t xml:space="preserve"> </w:t>
    </w:r>
    <w:r>
      <w:rPr>
        <w:rFonts w:hint="eastAsia"/>
        <w:sz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ind w:firstLine="450"/>
      <w:rPr>
        <w:rStyle w:val="60"/>
      </w:rPr>
    </w:pPr>
    <w:r>
      <w:fldChar w:fldCharType="begin"/>
    </w:r>
    <w:r>
      <w:rPr>
        <w:rStyle w:val="60"/>
      </w:rPr>
      <w:instrText xml:space="preserve">PAGE  </w:instrText>
    </w:r>
    <w:r>
      <w:fldChar w:fldCharType="separate"/>
    </w:r>
    <w:r>
      <w:rPr>
        <w:rStyle w:val="60"/>
      </w:rPr>
      <w:t>2</w:t>
    </w:r>
    <w:r>
      <w:fldChar w:fldCharType="end"/>
    </w:r>
  </w:p>
  <w:p>
    <w:pPr>
      <w:pStyle w:val="35"/>
      <w:ind w:right="360" w:firstLine="450"/>
    </w:pPr>
  </w:p>
  <w:p/>
  <w:p/>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left"/>
      <w:rPr>
        <w:rFonts w:ascii="宋体" w:hAnsi="宋体"/>
        <w:color w:val="808080"/>
        <w:spacing w:val="6"/>
        <w:sz w:val="21"/>
      </w:rPr>
    </w:pPr>
    <w:r>
      <w:rPr>
        <w:rFonts w:hint="eastAsia" w:ascii="宋体" w:hAnsi="宋体"/>
        <w:bCs/>
        <w:color w:val="808080"/>
        <w:spacing w:val="6"/>
        <w:sz w:val="21"/>
        <w:szCs w:val="21"/>
        <w:lang w:eastAsia="zh-CN"/>
      </w:rPr>
      <w:t>2025-2026年常熟市重要水利工程运维（运行安保服务）</w:t>
    </w:r>
    <w:r>
      <w:rPr>
        <w:rFonts w:hint="eastAsia" w:ascii="宋体" w:hAnsi="宋体"/>
        <w:bCs/>
        <w:color w:val="808080"/>
        <w:spacing w:val="6"/>
        <w:sz w:val="21"/>
        <w:szCs w:val="21"/>
      </w:rPr>
      <w:t>磋商文件</w:t>
    </w:r>
    <w:r>
      <w:rPr>
        <w:rFonts w:hint="eastAsia" w:ascii="宋体" w:hAnsi="宋体"/>
        <w:bCs/>
        <w:color w:val="808080"/>
        <w:spacing w:val="6"/>
      </w:rPr>
      <w:t xml:space="preserve"> </w:t>
    </w:r>
    <w:r>
      <w:rPr>
        <w:rFonts w:ascii="宋体" w:hAnsi="宋体"/>
        <w:bCs/>
        <w:color w:val="808080"/>
        <w:spacing w:val="6"/>
      </w:rPr>
      <w:t xml:space="preserve">   </w:t>
    </w:r>
    <w:r>
      <w:rPr>
        <w:rFonts w:hint="eastAsia" w:ascii="宋体" w:hAnsi="宋体"/>
        <w:bCs/>
        <w:color w:val="808080"/>
        <w:spacing w:val="6"/>
      </w:rPr>
      <w:t xml:space="preserve"> </w:t>
    </w:r>
    <w:r>
      <w:rPr>
        <w:rFonts w:ascii="宋体" w:hAnsi="宋体"/>
        <w:bCs/>
        <w:color w:val="808080"/>
        <w:spacing w:val="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90"/>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284"/>
      <w:lvlText w:val="%1、"/>
      <w:lvlJc w:val="left"/>
      <w:pPr>
        <w:tabs>
          <w:tab w:val="left" w:pos="516"/>
        </w:tabs>
        <w:ind w:left="516" w:hanging="375"/>
      </w:pPr>
      <w:rPr>
        <w:rFonts w:hint="eastAsia"/>
      </w:rPr>
    </w:lvl>
    <w:lvl w:ilvl="1" w:tentative="0">
      <w:start w:val="1"/>
      <w:numFmt w:val="lowerLetter"/>
      <w:lvlText w:val="%2)"/>
      <w:lvlJc w:val="left"/>
      <w:pPr>
        <w:tabs>
          <w:tab w:val="left" w:pos="981"/>
        </w:tabs>
        <w:ind w:left="981" w:hanging="420"/>
      </w:pPr>
    </w:lvl>
    <w:lvl w:ilvl="2" w:tentative="0">
      <w:start w:val="1"/>
      <w:numFmt w:val="lowerRoman"/>
      <w:lvlText w:val="%3."/>
      <w:lvlJc w:val="right"/>
      <w:pPr>
        <w:tabs>
          <w:tab w:val="left" w:pos="1401"/>
        </w:tabs>
        <w:ind w:left="1401" w:hanging="420"/>
      </w:pPr>
    </w:lvl>
    <w:lvl w:ilvl="3" w:tentative="0">
      <w:start w:val="1"/>
      <w:numFmt w:val="decimal"/>
      <w:lvlText w:val="%4."/>
      <w:lvlJc w:val="left"/>
      <w:pPr>
        <w:tabs>
          <w:tab w:val="left" w:pos="1821"/>
        </w:tabs>
        <w:ind w:left="1821" w:hanging="420"/>
      </w:pPr>
    </w:lvl>
    <w:lvl w:ilvl="4" w:tentative="0">
      <w:start w:val="1"/>
      <w:numFmt w:val="lowerLetter"/>
      <w:lvlText w:val="%5)"/>
      <w:lvlJc w:val="left"/>
      <w:pPr>
        <w:tabs>
          <w:tab w:val="left" w:pos="2241"/>
        </w:tabs>
        <w:ind w:left="2241" w:hanging="420"/>
      </w:pPr>
    </w:lvl>
    <w:lvl w:ilvl="5" w:tentative="0">
      <w:start w:val="1"/>
      <w:numFmt w:val="lowerRoman"/>
      <w:lvlText w:val="%6."/>
      <w:lvlJc w:val="right"/>
      <w:pPr>
        <w:tabs>
          <w:tab w:val="left" w:pos="2661"/>
        </w:tabs>
        <w:ind w:left="2661" w:hanging="420"/>
      </w:pPr>
    </w:lvl>
    <w:lvl w:ilvl="6" w:tentative="0">
      <w:start w:val="1"/>
      <w:numFmt w:val="decimal"/>
      <w:lvlText w:val="%7."/>
      <w:lvlJc w:val="left"/>
      <w:pPr>
        <w:tabs>
          <w:tab w:val="left" w:pos="3081"/>
        </w:tabs>
        <w:ind w:left="3081" w:hanging="420"/>
      </w:pPr>
    </w:lvl>
    <w:lvl w:ilvl="7" w:tentative="0">
      <w:start w:val="1"/>
      <w:numFmt w:val="lowerLetter"/>
      <w:lvlText w:val="%8)"/>
      <w:lvlJc w:val="left"/>
      <w:pPr>
        <w:tabs>
          <w:tab w:val="left" w:pos="3501"/>
        </w:tabs>
        <w:ind w:left="3501" w:hanging="420"/>
      </w:pPr>
    </w:lvl>
    <w:lvl w:ilvl="8" w:tentative="0">
      <w:start w:val="1"/>
      <w:numFmt w:val="lowerRoman"/>
      <w:lvlText w:val="%9."/>
      <w:lvlJc w:val="right"/>
      <w:pPr>
        <w:tabs>
          <w:tab w:val="left" w:pos="3921"/>
        </w:tabs>
        <w:ind w:left="3921" w:hanging="420"/>
      </w:pPr>
    </w:lvl>
  </w:abstractNum>
  <w:abstractNum w:abstractNumId="3">
    <w:nsid w:val="59ADCABA"/>
    <w:multiLevelType w:val="multilevel"/>
    <w:tmpl w:val="59ADCABA"/>
    <w:lvl w:ilvl="0" w:tentative="0">
      <w:start w:val="1"/>
      <w:numFmt w:val="decimal"/>
      <w:pStyle w:val="29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documentProtection w:enforcement="0"/>
  <w:defaultTabStop w:val="425"/>
  <w:displayHorizontalDrawingGridEvery w:val="0"/>
  <w:displayVerticalDrawingGridEvery w:val="2"/>
  <w:characterSpacingControl w:val="doNotCompress"/>
  <w:compat>
    <w:balanceSingleByteDoubleByteWidth/>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364A5"/>
    <w:rsid w:val="081958BF"/>
    <w:rsid w:val="09331F19"/>
    <w:rsid w:val="21F6375E"/>
    <w:rsid w:val="24A439D2"/>
    <w:rsid w:val="378E5E5B"/>
    <w:rsid w:val="3D232209"/>
    <w:rsid w:val="46E01874"/>
    <w:rsid w:val="478A2F3D"/>
    <w:rsid w:val="4A464453"/>
    <w:rsid w:val="52264BA2"/>
    <w:rsid w:val="64283A37"/>
    <w:rsid w:val="64B8556B"/>
    <w:rsid w:val="77AE06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qFormat/>
    <w:uiPriority w:val="0"/>
    <w:pPr>
      <w:keepNext/>
      <w:tabs>
        <w:tab w:val="left" w:pos="200"/>
      </w:tabs>
      <w:jc w:val="center"/>
      <w:outlineLvl w:val="0"/>
    </w:pPr>
    <w:rPr>
      <w:rFonts w:ascii="宋体" w:hAnsi="宋体"/>
      <w:b/>
      <w:sz w:val="36"/>
    </w:rPr>
  </w:style>
  <w:style w:type="paragraph" w:styleId="2">
    <w:name w:val="heading 2"/>
    <w:basedOn w:val="1"/>
    <w:next w:val="1"/>
    <w:link w:val="253"/>
    <w:qFormat/>
    <w:uiPriority w:val="0"/>
    <w:pPr>
      <w:keepNext/>
      <w:jc w:val="center"/>
      <w:outlineLvl w:val="1"/>
    </w:pPr>
    <w:rPr>
      <w:b/>
      <w:bCs/>
      <w:sz w:val="28"/>
      <w:szCs w:val="28"/>
    </w:rPr>
  </w:style>
  <w:style w:type="paragraph" w:styleId="4">
    <w:name w:val="heading 3"/>
    <w:basedOn w:val="1"/>
    <w:next w:val="1"/>
    <w:link w:val="254"/>
    <w:qFormat/>
    <w:uiPriority w:val="0"/>
    <w:pPr>
      <w:keepNext/>
      <w:jc w:val="center"/>
      <w:outlineLvl w:val="2"/>
    </w:pPr>
    <w:rPr>
      <w:rFonts w:ascii="宋体" w:hAnsi="宋体"/>
      <w:sz w:val="28"/>
    </w:rPr>
  </w:style>
  <w:style w:type="paragraph" w:styleId="5">
    <w:name w:val="heading 4"/>
    <w:basedOn w:val="1"/>
    <w:next w:val="1"/>
    <w:qFormat/>
    <w:uiPriority w:val="0"/>
    <w:pPr>
      <w:keepNext/>
      <w:outlineLvl w:val="3"/>
    </w:pPr>
    <w:rPr>
      <w:b/>
      <w:bCs/>
      <w:sz w:val="18"/>
    </w:rPr>
  </w:style>
  <w:style w:type="paragraph" w:styleId="6">
    <w:name w:val="heading 5"/>
    <w:basedOn w:val="1"/>
    <w:next w:val="1"/>
    <w:link w:val="255"/>
    <w:qFormat/>
    <w:uiPriority w:val="0"/>
    <w:pPr>
      <w:keepNext/>
      <w:jc w:val="center"/>
      <w:outlineLvl w:val="4"/>
    </w:pPr>
    <w:rPr>
      <w:b/>
      <w:bCs/>
      <w:sz w:val="18"/>
    </w:rPr>
  </w:style>
  <w:style w:type="paragraph" w:styleId="7">
    <w:name w:val="heading 6"/>
    <w:basedOn w:val="1"/>
    <w:next w:val="1"/>
    <w:link w:val="13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3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3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34"/>
    <w:unhideWhenUsed/>
    <w:qFormat/>
    <w:uiPriority w:val="9"/>
    <w:pPr>
      <w:keepNext/>
      <w:keepLines/>
      <w:spacing w:before="320" w:after="200"/>
      <w:outlineLvl w:val="8"/>
    </w:pPr>
    <w:rPr>
      <w:rFonts w:ascii="Arial" w:hAnsi="Arial" w:eastAsia="Arial" w:cs="Arial"/>
      <w:i/>
      <w:iCs/>
      <w:szCs w:val="21"/>
    </w:rPr>
  </w:style>
  <w:style w:type="character" w:default="1" w:styleId="57">
    <w:name w:val="Default Paragraph Font"/>
    <w:semiHidden/>
    <w:unhideWhenUsed/>
    <w:qFormat/>
    <w:uiPriority w:val="1"/>
  </w:style>
  <w:style w:type="table" w:default="1" w:styleId="7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11">
    <w:name w:val="annotation subject"/>
    <w:basedOn w:val="12"/>
    <w:next w:val="12"/>
    <w:link w:val="268"/>
    <w:qFormat/>
    <w:uiPriority w:val="0"/>
    <w:rPr>
      <w:b/>
      <w:bCs/>
      <w:sz w:val="20"/>
    </w:rPr>
  </w:style>
  <w:style w:type="paragraph" w:styleId="12">
    <w:name w:val="annotation text"/>
    <w:basedOn w:val="1"/>
    <w:link w:val="256"/>
    <w:qFormat/>
    <w:uiPriority w:val="0"/>
    <w:pPr>
      <w:jc w:val="left"/>
    </w:pPr>
  </w:style>
  <w:style w:type="paragraph" w:styleId="13">
    <w:name w:val="toc 7"/>
    <w:basedOn w:val="1"/>
    <w:next w:val="1"/>
    <w:semiHidden/>
    <w:qFormat/>
    <w:uiPriority w:val="0"/>
    <w:pPr>
      <w:ind w:left="1260"/>
      <w:jc w:val="left"/>
    </w:pPr>
    <w:rPr>
      <w:szCs w:val="21"/>
    </w:rPr>
  </w:style>
  <w:style w:type="paragraph" w:styleId="14">
    <w:name w:val="Body Text First Indent"/>
    <w:basedOn w:val="15"/>
    <w:next w:val="16"/>
    <w:unhideWhenUsed/>
    <w:qFormat/>
    <w:uiPriority w:val="99"/>
    <w:pPr>
      <w:ind w:firstLine="420"/>
    </w:pPr>
  </w:style>
  <w:style w:type="paragraph" w:styleId="15">
    <w:name w:val="Body Text"/>
    <w:basedOn w:val="1"/>
    <w:next w:val="14"/>
    <w:link w:val="257"/>
    <w:qFormat/>
    <w:uiPriority w:val="0"/>
    <w:rPr>
      <w:rFonts w:ascii="楷体_GB2312" w:hAnsi="Arial" w:eastAsia="楷体_GB2312"/>
      <w:sz w:val="28"/>
    </w:rPr>
  </w:style>
  <w:style w:type="paragraph" w:styleId="16">
    <w:name w:val="Body Text First Indent 2"/>
    <w:basedOn w:val="17"/>
    <w:next w:val="14"/>
    <w:qFormat/>
    <w:uiPriority w:val="0"/>
  </w:style>
  <w:style w:type="paragraph" w:styleId="17">
    <w:name w:val="Body Text Indent"/>
    <w:basedOn w:val="1"/>
    <w:link w:val="258"/>
    <w:qFormat/>
    <w:uiPriority w:val="0"/>
    <w:pPr>
      <w:spacing w:line="312" w:lineRule="atLeast"/>
      <w:ind w:firstLine="574"/>
    </w:pPr>
    <w:rPr>
      <w:rFonts w:ascii="宋体"/>
      <w:sz w:val="28"/>
    </w:rPr>
  </w:style>
  <w:style w:type="paragraph" w:styleId="18">
    <w:name w:val="index 8"/>
    <w:basedOn w:val="1"/>
    <w:next w:val="1"/>
    <w:semiHidden/>
    <w:qFormat/>
    <w:uiPriority w:val="0"/>
    <w:pPr>
      <w:ind w:left="1400"/>
    </w:pPr>
  </w:style>
  <w:style w:type="paragraph" w:styleId="19">
    <w:name w:val="Normal Indent"/>
    <w:basedOn w:val="1"/>
    <w:qFormat/>
    <w:uiPriority w:val="0"/>
    <w:pPr>
      <w:ind w:firstLine="420"/>
    </w:pPr>
  </w:style>
  <w:style w:type="paragraph" w:styleId="20">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1">
    <w:name w:val="index 5"/>
    <w:basedOn w:val="1"/>
    <w:next w:val="1"/>
    <w:semiHidden/>
    <w:qFormat/>
    <w:uiPriority w:val="0"/>
    <w:pPr>
      <w:ind w:left="800"/>
    </w:pPr>
  </w:style>
  <w:style w:type="paragraph" w:styleId="22">
    <w:name w:val="Document Map"/>
    <w:basedOn w:val="1"/>
    <w:semiHidden/>
    <w:qFormat/>
    <w:uiPriority w:val="0"/>
    <w:pPr>
      <w:shd w:val="clear" w:color="auto" w:fill="000080"/>
    </w:pPr>
  </w:style>
  <w:style w:type="paragraph" w:styleId="23">
    <w:name w:val="index 6"/>
    <w:basedOn w:val="1"/>
    <w:next w:val="1"/>
    <w:semiHidden/>
    <w:qFormat/>
    <w:uiPriority w:val="0"/>
    <w:pPr>
      <w:ind w:left="1000"/>
    </w:pPr>
  </w:style>
  <w:style w:type="paragraph" w:styleId="24">
    <w:name w:val="Block Text"/>
    <w:basedOn w:val="1"/>
    <w:qFormat/>
    <w:uiPriority w:val="0"/>
    <w:pPr>
      <w:tabs>
        <w:tab w:val="left" w:pos="822"/>
        <w:tab w:val="left" w:pos="2205"/>
        <w:tab w:val="left" w:pos="9000"/>
      </w:tabs>
      <w:spacing w:before="89"/>
      <w:ind w:left="1890" w:right="11" w:hanging="1409"/>
    </w:pPr>
    <w:rPr>
      <w:sz w:val="24"/>
    </w:rPr>
  </w:style>
  <w:style w:type="paragraph" w:styleId="25">
    <w:name w:val="index 4"/>
    <w:basedOn w:val="1"/>
    <w:next w:val="1"/>
    <w:semiHidden/>
    <w:qFormat/>
    <w:uiPriority w:val="0"/>
    <w:pPr>
      <w:ind w:left="600"/>
    </w:pPr>
  </w:style>
  <w:style w:type="paragraph" w:styleId="26">
    <w:name w:val="toc 5"/>
    <w:basedOn w:val="1"/>
    <w:next w:val="1"/>
    <w:semiHidden/>
    <w:qFormat/>
    <w:uiPriority w:val="0"/>
    <w:pPr>
      <w:ind w:left="840"/>
      <w:jc w:val="left"/>
    </w:pPr>
    <w:rPr>
      <w:szCs w:val="21"/>
    </w:rPr>
  </w:style>
  <w:style w:type="paragraph" w:styleId="27">
    <w:name w:val="toc 3"/>
    <w:basedOn w:val="1"/>
    <w:next w:val="1"/>
    <w:semiHidden/>
    <w:qFormat/>
    <w:uiPriority w:val="0"/>
    <w:pPr>
      <w:ind w:left="420"/>
      <w:jc w:val="left"/>
    </w:pPr>
    <w:rPr>
      <w:i/>
      <w:iCs/>
      <w:szCs w:val="24"/>
    </w:rPr>
  </w:style>
  <w:style w:type="paragraph" w:styleId="28">
    <w:name w:val="Plain Text"/>
    <w:basedOn w:val="1"/>
    <w:link w:val="259"/>
    <w:qFormat/>
    <w:uiPriority w:val="0"/>
    <w:rPr>
      <w:rFonts w:ascii="宋体" w:hAnsi="Courier New"/>
    </w:rPr>
  </w:style>
  <w:style w:type="paragraph" w:styleId="29">
    <w:name w:val="toc 8"/>
    <w:basedOn w:val="1"/>
    <w:next w:val="1"/>
    <w:semiHidden/>
    <w:qFormat/>
    <w:uiPriority w:val="0"/>
    <w:pPr>
      <w:ind w:left="1470"/>
      <w:jc w:val="left"/>
    </w:pPr>
    <w:rPr>
      <w:szCs w:val="21"/>
    </w:rPr>
  </w:style>
  <w:style w:type="paragraph" w:styleId="30">
    <w:name w:val="index 3"/>
    <w:basedOn w:val="1"/>
    <w:next w:val="1"/>
    <w:semiHidden/>
    <w:qFormat/>
    <w:uiPriority w:val="0"/>
    <w:pPr>
      <w:ind w:left="400"/>
    </w:pPr>
  </w:style>
  <w:style w:type="paragraph" w:styleId="31">
    <w:name w:val="Date"/>
    <w:basedOn w:val="1"/>
    <w:next w:val="1"/>
    <w:link w:val="260"/>
    <w:qFormat/>
    <w:uiPriority w:val="0"/>
    <w:pPr>
      <w:spacing w:line="312" w:lineRule="atLeast"/>
    </w:pPr>
    <w:rPr>
      <w:rFonts w:ascii="宋体"/>
      <w:sz w:val="28"/>
    </w:rPr>
  </w:style>
  <w:style w:type="paragraph" w:styleId="32">
    <w:name w:val="Body Text Indent 2"/>
    <w:basedOn w:val="1"/>
    <w:qFormat/>
    <w:uiPriority w:val="0"/>
    <w:pPr>
      <w:tabs>
        <w:tab w:val="left" w:pos="1785"/>
        <w:tab w:val="left" w:pos="1887"/>
        <w:tab w:val="left" w:pos="2112"/>
        <w:tab w:val="left" w:pos="9000"/>
      </w:tabs>
      <w:ind w:left="1890" w:hanging="1409"/>
    </w:pPr>
    <w:rPr>
      <w:sz w:val="24"/>
    </w:rPr>
  </w:style>
  <w:style w:type="paragraph" w:styleId="33">
    <w:name w:val="endnote text"/>
    <w:basedOn w:val="1"/>
    <w:link w:val="251"/>
    <w:semiHidden/>
    <w:unhideWhenUsed/>
    <w:qFormat/>
    <w:uiPriority w:val="99"/>
    <w:rPr>
      <w:sz w:val="20"/>
    </w:rPr>
  </w:style>
  <w:style w:type="paragraph" w:styleId="34">
    <w:name w:val="Balloon Text"/>
    <w:basedOn w:val="1"/>
    <w:link w:val="261"/>
    <w:unhideWhenUsed/>
    <w:qFormat/>
    <w:uiPriority w:val="0"/>
    <w:rPr>
      <w:rFonts w:ascii="Calibri" w:hAnsi="Calibri"/>
      <w:sz w:val="18"/>
      <w:szCs w:val="18"/>
    </w:rPr>
  </w:style>
  <w:style w:type="paragraph" w:styleId="35">
    <w:name w:val="footer"/>
    <w:basedOn w:val="1"/>
    <w:link w:val="262"/>
    <w:qFormat/>
    <w:uiPriority w:val="0"/>
    <w:pPr>
      <w:tabs>
        <w:tab w:val="center" w:pos="4153"/>
        <w:tab w:val="right" w:pos="8306"/>
      </w:tabs>
      <w:jc w:val="left"/>
    </w:pPr>
    <w:rPr>
      <w:sz w:val="18"/>
    </w:rPr>
  </w:style>
  <w:style w:type="paragraph" w:styleId="36">
    <w:name w:val="envelope return"/>
    <w:basedOn w:val="1"/>
    <w:qFormat/>
    <w:uiPriority w:val="0"/>
    <w:rPr>
      <w:rFonts w:ascii="Arial" w:hAnsi="Arial"/>
    </w:rPr>
  </w:style>
  <w:style w:type="paragraph" w:styleId="37">
    <w:name w:val="header"/>
    <w:basedOn w:val="1"/>
    <w:link w:val="263"/>
    <w:qFormat/>
    <w:uiPriority w:val="0"/>
    <w:pPr>
      <w:pBdr>
        <w:bottom w:val="single" w:color="auto" w:sz="6" w:space="1"/>
      </w:pBdr>
      <w:tabs>
        <w:tab w:val="center" w:pos="4153"/>
        <w:tab w:val="right" w:pos="8306"/>
      </w:tabs>
      <w:jc w:val="center"/>
    </w:pPr>
    <w:rPr>
      <w:sz w:val="18"/>
    </w:rPr>
  </w:style>
  <w:style w:type="paragraph" w:styleId="38">
    <w:name w:val="Signature"/>
    <w:basedOn w:val="1"/>
    <w:link w:val="264"/>
    <w:qFormat/>
    <w:uiPriority w:val="0"/>
    <w:pPr>
      <w:spacing w:after="600" w:line="312" w:lineRule="atLeast"/>
      <w:jc w:val="center"/>
    </w:pPr>
    <w:rPr>
      <w:rFonts w:eastAsia="仿宋_GB2312"/>
      <w:sz w:val="24"/>
    </w:rPr>
  </w:style>
  <w:style w:type="paragraph" w:styleId="39">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0">
    <w:name w:val="toc 4"/>
    <w:basedOn w:val="1"/>
    <w:next w:val="1"/>
    <w:semiHidden/>
    <w:qFormat/>
    <w:uiPriority w:val="0"/>
    <w:pPr>
      <w:ind w:left="630"/>
      <w:jc w:val="left"/>
    </w:pPr>
    <w:rPr>
      <w:szCs w:val="21"/>
    </w:rPr>
  </w:style>
  <w:style w:type="paragraph" w:styleId="41">
    <w:name w:val="index heading"/>
    <w:basedOn w:val="1"/>
    <w:next w:val="42"/>
    <w:semiHidden/>
    <w:qFormat/>
    <w:uiPriority w:val="0"/>
  </w:style>
  <w:style w:type="paragraph" w:styleId="42">
    <w:name w:val="index 1"/>
    <w:basedOn w:val="1"/>
    <w:next w:val="1"/>
    <w:semiHidden/>
    <w:qFormat/>
    <w:uiPriority w:val="0"/>
  </w:style>
  <w:style w:type="paragraph" w:styleId="43">
    <w:name w:val="Subtitle"/>
    <w:basedOn w:val="1"/>
    <w:next w:val="1"/>
    <w:link w:val="265"/>
    <w:qFormat/>
    <w:uiPriority w:val="0"/>
    <w:pPr>
      <w:spacing w:before="240" w:after="60" w:line="312" w:lineRule="auto"/>
      <w:jc w:val="center"/>
      <w:outlineLvl w:val="1"/>
    </w:pPr>
    <w:rPr>
      <w:rFonts w:ascii="Cambria" w:hAnsi="Cambria"/>
      <w:b/>
      <w:bCs/>
      <w:sz w:val="32"/>
      <w:szCs w:val="32"/>
    </w:rPr>
  </w:style>
  <w:style w:type="paragraph" w:styleId="44">
    <w:name w:val="footnote text"/>
    <w:basedOn w:val="1"/>
    <w:link w:val="250"/>
    <w:semiHidden/>
    <w:unhideWhenUsed/>
    <w:qFormat/>
    <w:uiPriority w:val="99"/>
    <w:pPr>
      <w:spacing w:after="40"/>
    </w:pPr>
    <w:rPr>
      <w:sz w:val="18"/>
    </w:rPr>
  </w:style>
  <w:style w:type="paragraph" w:styleId="45">
    <w:name w:val="toc 6"/>
    <w:basedOn w:val="1"/>
    <w:next w:val="1"/>
    <w:semiHidden/>
    <w:qFormat/>
    <w:uiPriority w:val="0"/>
    <w:pPr>
      <w:ind w:left="1050"/>
      <w:jc w:val="left"/>
    </w:pPr>
    <w:rPr>
      <w:szCs w:val="21"/>
    </w:rPr>
  </w:style>
  <w:style w:type="paragraph" w:styleId="46">
    <w:name w:val="Body Text Indent 3"/>
    <w:basedOn w:val="1"/>
    <w:qFormat/>
    <w:uiPriority w:val="0"/>
    <w:pPr>
      <w:ind w:firstLine="555"/>
    </w:pPr>
    <w:rPr>
      <w:b/>
      <w:bCs/>
      <w:sz w:val="28"/>
      <w:u w:val="single"/>
    </w:rPr>
  </w:style>
  <w:style w:type="paragraph" w:styleId="47">
    <w:name w:val="index 7"/>
    <w:basedOn w:val="1"/>
    <w:next w:val="1"/>
    <w:semiHidden/>
    <w:qFormat/>
    <w:uiPriority w:val="0"/>
    <w:pPr>
      <w:ind w:left="1200"/>
    </w:pPr>
  </w:style>
  <w:style w:type="paragraph" w:styleId="48">
    <w:name w:val="index 9"/>
    <w:basedOn w:val="1"/>
    <w:next w:val="1"/>
    <w:semiHidden/>
    <w:qFormat/>
    <w:uiPriority w:val="0"/>
    <w:pPr>
      <w:ind w:left="1600"/>
    </w:pPr>
  </w:style>
  <w:style w:type="paragraph" w:styleId="49">
    <w:name w:val="table of figures"/>
    <w:basedOn w:val="1"/>
    <w:next w:val="1"/>
    <w:semiHidden/>
    <w:qFormat/>
    <w:uiPriority w:val="0"/>
    <w:pPr>
      <w:ind w:left="840" w:hanging="420"/>
    </w:pPr>
  </w:style>
  <w:style w:type="paragraph" w:styleId="50">
    <w:name w:val="toc 2"/>
    <w:basedOn w:val="1"/>
    <w:next w:val="1"/>
    <w:qFormat/>
    <w:uiPriority w:val="39"/>
    <w:pPr>
      <w:tabs>
        <w:tab w:val="right" w:leader="dot" w:pos="9450"/>
      </w:tabs>
      <w:spacing w:line="400" w:lineRule="exact"/>
      <w:ind w:left="525"/>
      <w:jc w:val="left"/>
    </w:pPr>
    <w:rPr>
      <w:rFonts w:ascii="宋体" w:hAnsi="宋体"/>
      <w:b/>
      <w:bCs/>
      <w:smallCaps/>
      <w:sz w:val="24"/>
      <w:szCs w:val="24"/>
    </w:rPr>
  </w:style>
  <w:style w:type="paragraph" w:styleId="51">
    <w:name w:val="toc 9"/>
    <w:basedOn w:val="1"/>
    <w:next w:val="1"/>
    <w:semiHidden/>
    <w:qFormat/>
    <w:uiPriority w:val="0"/>
    <w:pPr>
      <w:ind w:left="1680"/>
      <w:jc w:val="left"/>
    </w:pPr>
    <w:rPr>
      <w:szCs w:val="21"/>
    </w:rPr>
  </w:style>
  <w:style w:type="paragraph" w:styleId="52">
    <w:name w:val="Body Text 2"/>
    <w:basedOn w:val="1"/>
    <w:qFormat/>
    <w:uiPriority w:val="0"/>
    <w:pPr>
      <w:spacing w:after="120" w:line="480" w:lineRule="auto"/>
    </w:pPr>
  </w:style>
  <w:style w:type="paragraph" w:styleId="53">
    <w:name w:val="HTML Preformatted"/>
    <w:basedOn w:val="1"/>
    <w:link w:val="26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54">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55">
    <w:name w:val="index 2"/>
    <w:basedOn w:val="1"/>
    <w:next w:val="1"/>
    <w:semiHidden/>
    <w:qFormat/>
    <w:uiPriority w:val="0"/>
    <w:pPr>
      <w:ind w:left="200"/>
    </w:pPr>
  </w:style>
  <w:style w:type="paragraph" w:styleId="56">
    <w:name w:val="Title"/>
    <w:basedOn w:val="1"/>
    <w:next w:val="1"/>
    <w:link w:val="267"/>
    <w:qFormat/>
    <w:uiPriority w:val="0"/>
    <w:pPr>
      <w:spacing w:before="240" w:after="60"/>
      <w:jc w:val="center"/>
      <w:outlineLvl w:val="0"/>
    </w:pPr>
    <w:rPr>
      <w:rFonts w:ascii="Cambria" w:hAnsi="Cambria"/>
      <w:b/>
      <w:bCs/>
      <w:sz w:val="32"/>
      <w:szCs w:val="32"/>
    </w:rPr>
  </w:style>
  <w:style w:type="character" w:styleId="58">
    <w:name w:val="Strong"/>
    <w:qFormat/>
    <w:uiPriority w:val="0"/>
    <w:rPr>
      <w:b/>
      <w:bCs/>
    </w:rPr>
  </w:style>
  <w:style w:type="character" w:styleId="59">
    <w:name w:val="endnote reference"/>
    <w:basedOn w:val="57"/>
    <w:semiHidden/>
    <w:unhideWhenUsed/>
    <w:qFormat/>
    <w:uiPriority w:val="99"/>
    <w:rPr>
      <w:vertAlign w:val="superscript"/>
    </w:rPr>
  </w:style>
  <w:style w:type="character" w:styleId="60">
    <w:name w:val="page number"/>
    <w:qFormat/>
    <w:uiPriority w:val="0"/>
  </w:style>
  <w:style w:type="character" w:styleId="61">
    <w:name w:val="FollowedHyperlink"/>
    <w:qFormat/>
    <w:uiPriority w:val="0"/>
    <w:rPr>
      <w:color w:val="800080"/>
      <w:u w:val="none"/>
    </w:rPr>
  </w:style>
  <w:style w:type="character" w:styleId="62">
    <w:name w:val="Emphasis"/>
    <w:qFormat/>
    <w:uiPriority w:val="0"/>
  </w:style>
  <w:style w:type="character" w:styleId="63">
    <w:name w:val="HTML Definition"/>
    <w:qFormat/>
    <w:uiPriority w:val="0"/>
  </w:style>
  <w:style w:type="character" w:styleId="64">
    <w:name w:val="HTML Typewriter"/>
    <w:qFormat/>
    <w:uiPriority w:val="0"/>
    <w:rPr>
      <w:rFonts w:hint="default" w:ascii="Monospac821 BT" w:hAnsi="Monospac821 BT" w:eastAsia="Monospac821 BT" w:cs="Monospac821 BT"/>
      <w:sz w:val="20"/>
    </w:rPr>
  </w:style>
  <w:style w:type="character" w:styleId="65">
    <w:name w:val="HTML Acronym"/>
    <w:qFormat/>
    <w:uiPriority w:val="0"/>
  </w:style>
  <w:style w:type="character" w:styleId="66">
    <w:name w:val="HTML Variable"/>
    <w:qFormat/>
    <w:uiPriority w:val="0"/>
  </w:style>
  <w:style w:type="character" w:styleId="67">
    <w:name w:val="Hyperlink"/>
    <w:qFormat/>
    <w:uiPriority w:val="99"/>
    <w:rPr>
      <w:color w:val="0000FF"/>
      <w:u w:val="none"/>
    </w:rPr>
  </w:style>
  <w:style w:type="character" w:styleId="68">
    <w:name w:val="HTML Code"/>
    <w:qFormat/>
    <w:uiPriority w:val="0"/>
    <w:rPr>
      <w:rFonts w:hint="default" w:ascii="Monospac821 BT" w:hAnsi="Monospac821 BT" w:eastAsia="Monospac821 BT" w:cs="Monospac821 BT"/>
      <w:sz w:val="20"/>
    </w:rPr>
  </w:style>
  <w:style w:type="character" w:styleId="69">
    <w:name w:val="annotation reference"/>
    <w:qFormat/>
    <w:uiPriority w:val="0"/>
    <w:rPr>
      <w:sz w:val="21"/>
      <w:szCs w:val="21"/>
    </w:rPr>
  </w:style>
  <w:style w:type="character" w:styleId="70">
    <w:name w:val="HTML Cite"/>
    <w:qFormat/>
    <w:uiPriority w:val="0"/>
  </w:style>
  <w:style w:type="character" w:styleId="71">
    <w:name w:val="footnote reference"/>
    <w:basedOn w:val="57"/>
    <w:unhideWhenUsed/>
    <w:qFormat/>
    <w:uiPriority w:val="99"/>
    <w:rPr>
      <w:vertAlign w:val="superscript"/>
    </w:rPr>
  </w:style>
  <w:style w:type="character" w:styleId="72">
    <w:name w:val="HTML Keyboard"/>
    <w:qFormat/>
    <w:uiPriority w:val="0"/>
    <w:rPr>
      <w:rFonts w:ascii="Monospac821 BT" w:hAnsi="Monospac821 BT" w:eastAsia="Monospac821 BT" w:cs="Monospac821 BT"/>
      <w:sz w:val="20"/>
    </w:rPr>
  </w:style>
  <w:style w:type="character" w:styleId="73">
    <w:name w:val="HTML Sample"/>
    <w:qFormat/>
    <w:uiPriority w:val="0"/>
    <w:rPr>
      <w:rFonts w:hint="default" w:ascii="Monospac821 BT" w:hAnsi="Monospac821 BT" w:eastAsia="Monospac821 BT" w:cs="Monospac821 BT"/>
      <w:color w:val="666666"/>
    </w:rPr>
  </w:style>
  <w:style w:type="table" w:styleId="75">
    <w:name w:val="Table Grid"/>
    <w:basedOn w:val="7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76">
    <w:name w:val="Plain Table 1"/>
    <w:basedOn w:val="7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7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7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7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7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7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2"/>
    <w:basedOn w:val="7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w:basedOn w:val="7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w:basedOn w:val="7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5 Dark"/>
    <w:basedOn w:val="7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Grid Table 6 Colorful"/>
    <w:basedOn w:val="7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Grid Table 7 Colorful"/>
    <w:basedOn w:val="7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List Table 1 Light"/>
    <w:basedOn w:val="7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2"/>
    <w:basedOn w:val="7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List Table 3"/>
    <w:basedOn w:val="7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1">
    <w:name w:val="List Table 4"/>
    <w:basedOn w:val="7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5 Dark"/>
    <w:basedOn w:val="7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3">
    <w:name w:val="List Table 6 Colorful"/>
    <w:basedOn w:val="74"/>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4">
    <w:name w:val="List Table 7 Colorful"/>
    <w:basedOn w:val="74"/>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5">
    <w:name w:val="TOC Heading"/>
    <w:unhideWhenUsed/>
    <w:qFormat/>
    <w:uiPriority w:val="39"/>
    <w:rPr>
      <w:rFonts w:hint="default" w:ascii="Times New Roman" w:hAnsi="Times New Roman" w:eastAsia="宋体" w:cs="Times New Roman"/>
    </w:rPr>
  </w:style>
  <w:style w:type="table" w:customStyle="1" w:styleId="96">
    <w:name w:val="无格式表格 11"/>
    <w:basedOn w:val="7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basedOn w:val="7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basedOn w:val="7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basedOn w:val="7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basedOn w:val="7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basedOn w:val="7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网格表 21"/>
    <w:basedOn w:val="7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网格表 31"/>
    <w:basedOn w:val="7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网格表 41"/>
    <w:basedOn w:val="7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网格表 5 深色1"/>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网格表 6 彩色1"/>
    <w:basedOn w:val="7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网格表 7 彩色1"/>
    <w:basedOn w:val="7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清单表 1 浅色1"/>
    <w:basedOn w:val="7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清单表 21"/>
    <w:basedOn w:val="7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清单表 31"/>
    <w:basedOn w:val="7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1">
    <w:name w:val="清单表 41"/>
    <w:basedOn w:val="7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2">
    <w:name w:val="清单表 5 深色1"/>
    <w:basedOn w:val="7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3">
    <w:name w:val="清单表 6 彩色1"/>
    <w:basedOn w:val="74"/>
    <w:qFormat/>
    <w:uiPriority w:val="99"/>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4">
    <w:name w:val="清单表 7 彩色1"/>
    <w:basedOn w:val="74"/>
    <w:qFormat/>
    <w:uiPriority w:val="99"/>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15">
    <w:name w:val="TOC 标题1"/>
    <w:unhideWhenUsed/>
    <w:qFormat/>
    <w:uiPriority w:val="39"/>
    <w:rPr>
      <w:rFonts w:hint="default" w:ascii="Times New Roman" w:hAnsi="Times New Roman" w:eastAsia="宋体" w:cs="Times New Roman"/>
      <w:lang w:val="en-US" w:eastAsia="zh-CN" w:bidi="ar-SA"/>
    </w:rPr>
  </w:style>
  <w:style w:type="paragraph" w:customStyle="1" w:styleId="116">
    <w:name w:val="Fließtext"/>
    <w:basedOn w:val="1"/>
    <w:qFormat/>
    <w:uiPriority w:val="0"/>
  </w:style>
  <w:style w:type="character" w:customStyle="1" w:styleId="117">
    <w:name w:val="Heading 6 Char"/>
    <w:basedOn w:val="57"/>
    <w:qFormat/>
    <w:uiPriority w:val="9"/>
    <w:rPr>
      <w:rFonts w:ascii="Arial" w:hAnsi="Arial" w:eastAsia="Arial" w:cs="Arial"/>
      <w:b/>
      <w:bCs/>
      <w:sz w:val="22"/>
      <w:szCs w:val="22"/>
    </w:rPr>
  </w:style>
  <w:style w:type="character" w:customStyle="1" w:styleId="118">
    <w:name w:val="Heading 7 Char"/>
    <w:basedOn w:val="57"/>
    <w:qFormat/>
    <w:uiPriority w:val="9"/>
    <w:rPr>
      <w:rFonts w:ascii="Arial" w:hAnsi="Arial" w:eastAsia="Arial" w:cs="Arial"/>
      <w:b/>
      <w:bCs/>
      <w:i/>
      <w:iCs/>
      <w:sz w:val="22"/>
      <w:szCs w:val="22"/>
    </w:rPr>
  </w:style>
  <w:style w:type="character" w:customStyle="1" w:styleId="119">
    <w:name w:val="Heading 8 Char"/>
    <w:basedOn w:val="57"/>
    <w:qFormat/>
    <w:uiPriority w:val="9"/>
    <w:rPr>
      <w:rFonts w:ascii="Arial" w:hAnsi="Arial" w:eastAsia="Arial" w:cs="Arial"/>
      <w:i/>
      <w:iCs/>
      <w:sz w:val="22"/>
      <w:szCs w:val="22"/>
    </w:rPr>
  </w:style>
  <w:style w:type="character" w:customStyle="1" w:styleId="120">
    <w:name w:val="Heading 9 Char"/>
    <w:basedOn w:val="57"/>
    <w:qFormat/>
    <w:uiPriority w:val="9"/>
    <w:rPr>
      <w:rFonts w:ascii="Arial" w:hAnsi="Arial" w:eastAsia="Arial" w:cs="Arial"/>
      <w:i/>
      <w:iCs/>
      <w:sz w:val="21"/>
      <w:szCs w:val="21"/>
    </w:rPr>
  </w:style>
  <w:style w:type="character" w:customStyle="1" w:styleId="121">
    <w:name w:val="Quote Char"/>
    <w:qFormat/>
    <w:uiPriority w:val="29"/>
    <w:rPr>
      <w:i/>
    </w:rPr>
  </w:style>
  <w:style w:type="character" w:customStyle="1" w:styleId="122">
    <w:name w:val="Intense Quote Char"/>
    <w:qFormat/>
    <w:uiPriority w:val="30"/>
    <w:rPr>
      <w:i/>
    </w:rPr>
  </w:style>
  <w:style w:type="character" w:customStyle="1" w:styleId="123">
    <w:name w:val="Footnote Text Char"/>
    <w:qFormat/>
    <w:uiPriority w:val="99"/>
    <w:rPr>
      <w:sz w:val="18"/>
    </w:rPr>
  </w:style>
  <w:style w:type="character" w:customStyle="1" w:styleId="124">
    <w:name w:val="Endnote Text Char"/>
    <w:qFormat/>
    <w:uiPriority w:val="99"/>
    <w:rPr>
      <w:sz w:val="20"/>
    </w:rPr>
  </w:style>
  <w:style w:type="paragraph" w:customStyle="1" w:styleId="125">
    <w:name w:val="TOC 标题111"/>
    <w:unhideWhenUsed/>
    <w:qFormat/>
    <w:uiPriority w:val="39"/>
    <w:rPr>
      <w:rFonts w:hint="default" w:ascii="Times New Roman" w:hAnsi="Times New Roman" w:eastAsia="宋体" w:cs="Times New Roman"/>
      <w:lang w:val="en-US" w:eastAsia="zh-CN" w:bidi="ar-SA"/>
    </w:rPr>
  </w:style>
  <w:style w:type="character" w:customStyle="1" w:styleId="126">
    <w:name w:val="Heading 1 Char"/>
    <w:basedOn w:val="57"/>
    <w:qFormat/>
    <w:uiPriority w:val="9"/>
    <w:rPr>
      <w:rFonts w:ascii="Arial" w:hAnsi="Arial" w:eastAsia="Arial" w:cs="Arial"/>
      <w:sz w:val="40"/>
      <w:szCs w:val="40"/>
    </w:rPr>
  </w:style>
  <w:style w:type="character" w:customStyle="1" w:styleId="127">
    <w:name w:val="Heading 2 Char"/>
    <w:basedOn w:val="57"/>
    <w:qFormat/>
    <w:uiPriority w:val="9"/>
    <w:rPr>
      <w:rFonts w:ascii="Arial" w:hAnsi="Arial" w:eastAsia="Arial" w:cs="Arial"/>
      <w:sz w:val="34"/>
    </w:rPr>
  </w:style>
  <w:style w:type="character" w:customStyle="1" w:styleId="128">
    <w:name w:val="Heading 3 Char"/>
    <w:basedOn w:val="57"/>
    <w:qFormat/>
    <w:uiPriority w:val="9"/>
    <w:rPr>
      <w:rFonts w:ascii="Arial" w:hAnsi="Arial" w:eastAsia="Arial" w:cs="Arial"/>
      <w:sz w:val="30"/>
      <w:szCs w:val="30"/>
    </w:rPr>
  </w:style>
  <w:style w:type="character" w:customStyle="1" w:styleId="129">
    <w:name w:val="Heading 4 Char"/>
    <w:basedOn w:val="57"/>
    <w:qFormat/>
    <w:uiPriority w:val="9"/>
    <w:rPr>
      <w:rFonts w:ascii="Arial" w:hAnsi="Arial" w:eastAsia="Arial" w:cs="Arial"/>
      <w:b/>
      <w:bCs/>
      <w:sz w:val="26"/>
      <w:szCs w:val="26"/>
    </w:rPr>
  </w:style>
  <w:style w:type="character" w:customStyle="1" w:styleId="130">
    <w:name w:val="Heading 5 Char"/>
    <w:basedOn w:val="57"/>
    <w:qFormat/>
    <w:uiPriority w:val="9"/>
    <w:rPr>
      <w:rFonts w:ascii="Arial" w:hAnsi="Arial" w:eastAsia="Arial" w:cs="Arial"/>
      <w:b/>
      <w:bCs/>
      <w:sz w:val="24"/>
      <w:szCs w:val="24"/>
    </w:rPr>
  </w:style>
  <w:style w:type="character" w:customStyle="1" w:styleId="131">
    <w:name w:val="标题 6 字符"/>
    <w:basedOn w:val="57"/>
    <w:link w:val="7"/>
    <w:qFormat/>
    <w:uiPriority w:val="9"/>
    <w:rPr>
      <w:rFonts w:ascii="Arial" w:hAnsi="Arial" w:eastAsia="Arial" w:cs="Arial"/>
      <w:b/>
      <w:bCs/>
      <w:sz w:val="22"/>
      <w:szCs w:val="22"/>
    </w:rPr>
  </w:style>
  <w:style w:type="character" w:customStyle="1" w:styleId="132">
    <w:name w:val="标题 7 字符"/>
    <w:basedOn w:val="57"/>
    <w:link w:val="8"/>
    <w:qFormat/>
    <w:uiPriority w:val="9"/>
    <w:rPr>
      <w:rFonts w:ascii="Arial" w:hAnsi="Arial" w:eastAsia="Arial" w:cs="Arial"/>
      <w:b/>
      <w:bCs/>
      <w:i/>
      <w:iCs/>
      <w:sz w:val="22"/>
      <w:szCs w:val="22"/>
    </w:rPr>
  </w:style>
  <w:style w:type="character" w:customStyle="1" w:styleId="133">
    <w:name w:val="标题 8 字符"/>
    <w:basedOn w:val="57"/>
    <w:link w:val="9"/>
    <w:qFormat/>
    <w:uiPriority w:val="9"/>
    <w:rPr>
      <w:rFonts w:ascii="Arial" w:hAnsi="Arial" w:eastAsia="Arial" w:cs="Arial"/>
      <w:i/>
      <w:iCs/>
      <w:sz w:val="22"/>
      <w:szCs w:val="22"/>
    </w:rPr>
  </w:style>
  <w:style w:type="character" w:customStyle="1" w:styleId="134">
    <w:name w:val="标题 9 字符"/>
    <w:basedOn w:val="57"/>
    <w:link w:val="10"/>
    <w:qFormat/>
    <w:uiPriority w:val="9"/>
    <w:rPr>
      <w:rFonts w:ascii="Arial" w:hAnsi="Arial" w:eastAsia="Arial" w:cs="Arial"/>
      <w:i/>
      <w:iCs/>
      <w:sz w:val="21"/>
      <w:szCs w:val="21"/>
    </w:rPr>
  </w:style>
  <w:style w:type="character" w:customStyle="1" w:styleId="135">
    <w:name w:val="Title Char"/>
    <w:basedOn w:val="57"/>
    <w:qFormat/>
    <w:uiPriority w:val="10"/>
    <w:rPr>
      <w:sz w:val="48"/>
      <w:szCs w:val="48"/>
    </w:rPr>
  </w:style>
  <w:style w:type="character" w:customStyle="1" w:styleId="136">
    <w:name w:val="Subtitle Char"/>
    <w:basedOn w:val="57"/>
    <w:qFormat/>
    <w:uiPriority w:val="11"/>
    <w:rPr>
      <w:sz w:val="24"/>
      <w:szCs w:val="24"/>
    </w:rPr>
  </w:style>
  <w:style w:type="paragraph" w:styleId="137">
    <w:name w:val="Quote"/>
    <w:basedOn w:val="1"/>
    <w:next w:val="1"/>
    <w:link w:val="138"/>
    <w:qFormat/>
    <w:uiPriority w:val="29"/>
    <w:pPr>
      <w:ind w:left="720" w:right="720"/>
    </w:pPr>
    <w:rPr>
      <w:i/>
    </w:rPr>
  </w:style>
  <w:style w:type="character" w:customStyle="1" w:styleId="138">
    <w:name w:val="引用 字符"/>
    <w:link w:val="137"/>
    <w:qFormat/>
    <w:uiPriority w:val="29"/>
    <w:rPr>
      <w:i/>
    </w:rPr>
  </w:style>
  <w:style w:type="paragraph" w:styleId="139">
    <w:name w:val="Intense Quote"/>
    <w:basedOn w:val="1"/>
    <w:next w:val="1"/>
    <w:link w:val="14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0">
    <w:name w:val="明显引用 字符"/>
    <w:link w:val="139"/>
    <w:qFormat/>
    <w:uiPriority w:val="30"/>
    <w:rPr>
      <w:i/>
    </w:rPr>
  </w:style>
  <w:style w:type="character" w:customStyle="1" w:styleId="141">
    <w:name w:val="Header Char"/>
    <w:basedOn w:val="57"/>
    <w:qFormat/>
    <w:uiPriority w:val="99"/>
  </w:style>
  <w:style w:type="character" w:customStyle="1" w:styleId="142">
    <w:name w:val="Footer Char"/>
    <w:basedOn w:val="57"/>
    <w:qFormat/>
    <w:uiPriority w:val="99"/>
  </w:style>
  <w:style w:type="character" w:customStyle="1" w:styleId="143">
    <w:name w:val="Caption Char"/>
    <w:qFormat/>
    <w:uiPriority w:val="99"/>
  </w:style>
  <w:style w:type="table" w:customStyle="1" w:styleId="144">
    <w:name w:val="Table Grid Light"/>
    <w:basedOn w:val="7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customStyle="1" w:styleId="145">
    <w:name w:val="Grid Table 1 Light - Accent 1"/>
    <w:basedOn w:val="7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6">
    <w:name w:val="Grid Table 1 Light - Accent 2"/>
    <w:basedOn w:val="7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7">
    <w:name w:val="Grid Table 1 Light - Accent 3"/>
    <w:basedOn w:val="7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8">
    <w:name w:val="Grid Table 1 Light - Accent 4"/>
    <w:basedOn w:val="7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9">
    <w:name w:val="Grid Table 1 Light - Accent 5"/>
    <w:basedOn w:val="7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50">
    <w:name w:val="Grid Table 1 Light - Accent 6"/>
    <w:basedOn w:val="7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1">
    <w:name w:val="Grid Table 2 - Accent 1"/>
    <w:basedOn w:val="7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2">
    <w:name w:val="Grid Table 2 - Accent 2"/>
    <w:basedOn w:val="7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3">
    <w:name w:val="Grid Table 2 - Accent 3"/>
    <w:basedOn w:val="7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4">
    <w:name w:val="Grid Table 2 - Accent 4"/>
    <w:basedOn w:val="7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5">
    <w:name w:val="Grid Table 2 - Accent 5"/>
    <w:basedOn w:val="74"/>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6">
    <w:name w:val="Grid Table 2 - Accent 6"/>
    <w:basedOn w:val="74"/>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7">
    <w:name w:val="Grid Table 3 - Accent 1"/>
    <w:basedOn w:val="7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8">
    <w:name w:val="Grid Table 3 - Accent 2"/>
    <w:basedOn w:val="7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9">
    <w:name w:val="Grid Table 3 - Accent 3"/>
    <w:basedOn w:val="7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0">
    <w:name w:val="Grid Table 3 - Accent 4"/>
    <w:basedOn w:val="7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1">
    <w:name w:val="Grid Table 3 - Accent 5"/>
    <w:basedOn w:val="74"/>
    <w:qFormat/>
    <w:uiPriority w:val="99"/>
    <w:tblPr>
      <w:tblBorders>
        <w:bottom w:val="single" w:color="4BACC6" w:themeColor="accent5" w:sz="4" w:space="0"/>
        <w:insideH w:val="single" w:color="4BACC6" w:themeColor="accent5" w:sz="4" w:space="0"/>
        <w:insideV w:val="single" w:color="4BACC6" w:themeColor="accent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2">
    <w:name w:val="Grid Table 3 - Accent 6"/>
    <w:basedOn w:val="74"/>
    <w:qFormat/>
    <w:uiPriority w:val="99"/>
    <w:tblPr>
      <w:tblBorders>
        <w:bottom w:val="single" w:color="F79646" w:themeColor="accent6" w:sz="4" w:space="0"/>
        <w:insideH w:val="single" w:color="F79646" w:themeColor="accent6" w:sz="4" w:space="0"/>
        <w:insideV w:val="single" w:color="F79646" w:themeColor="accent6"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3">
    <w:name w:val="Grid Table 4 - Accent 1"/>
    <w:basedOn w:val="7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4">
    <w:name w:val="Grid Table 4 - Accent 2"/>
    <w:basedOn w:val="7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5">
    <w:name w:val="Grid Table 4 - Accent 3"/>
    <w:basedOn w:val="7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6">
    <w:name w:val="Grid Table 4 - Accent 4"/>
    <w:basedOn w:val="7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7">
    <w:name w:val="Grid Table 4 - Accent 5"/>
    <w:basedOn w:val="7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8">
    <w:name w:val="Grid Table 4 - Accent 6"/>
    <w:basedOn w:val="7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9">
    <w:name w:val="Grid Table 5 Dark- Accent 1"/>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basedOn w:val="7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Grid Table 6 Colorful - Accent 1"/>
    <w:basedOn w:val="7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6">
    <w:name w:val="Grid Table 6 Colorful - Accent 2"/>
    <w:basedOn w:val="7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Grid Table 6 Colorful - Accent 3"/>
    <w:basedOn w:val="7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8">
    <w:name w:val="Grid Table 6 Colorful - Accent 4"/>
    <w:basedOn w:val="7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Grid Table 6 Colorful - Accent 5"/>
    <w:basedOn w:val="7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0">
    <w:name w:val="Grid Table 6 Colorful - Accent 6"/>
    <w:basedOn w:val="7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1">
    <w:name w:val="Grid Table 7 Colorful - Accent 1"/>
    <w:basedOn w:val="7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2">
    <w:name w:val="Grid Table 7 Colorful - Accent 2"/>
    <w:basedOn w:val="7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Grid Table 7 Colorful - Accent 3"/>
    <w:basedOn w:val="7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4">
    <w:name w:val="Grid Table 7 Colorful - Accent 4"/>
    <w:basedOn w:val="7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Grid Table 7 Colorful - Accent 5"/>
    <w:basedOn w:val="7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6">
    <w:name w:val="Grid Table 7 Colorful - Accent 6"/>
    <w:basedOn w:val="7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7">
    <w:name w:val="List Table 1 Light - Accent 1"/>
    <w:basedOn w:val="7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8">
    <w:name w:val="List Table 1 Light - Accent 2"/>
    <w:basedOn w:val="7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9">
    <w:name w:val="List Table 1 Light - Accent 3"/>
    <w:basedOn w:val="7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0">
    <w:name w:val="List Table 1 Light - Accent 4"/>
    <w:basedOn w:val="7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1">
    <w:name w:val="List Table 1 Light - Accent 5"/>
    <w:basedOn w:val="7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2">
    <w:name w:val="List Table 1 Light - Accent 6"/>
    <w:basedOn w:val="7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3">
    <w:name w:val="List Table 2 - Accent 1"/>
    <w:basedOn w:val="7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2 - Accent 2"/>
    <w:basedOn w:val="7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2 - Accent 3"/>
    <w:basedOn w:val="7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2 - Accent 4"/>
    <w:basedOn w:val="7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2 - Accent 5"/>
    <w:basedOn w:val="7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2 - Accent 6"/>
    <w:basedOn w:val="7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List Table 3 - Accent 1"/>
    <w:basedOn w:val="7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0">
    <w:name w:val="List Table 3 - Accent 2"/>
    <w:basedOn w:val="7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1">
    <w:name w:val="List Table 3 - Accent 3"/>
    <w:basedOn w:val="7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2">
    <w:name w:val="List Table 3 - Accent 4"/>
    <w:basedOn w:val="7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3">
    <w:name w:val="List Table 3 - Accent 5"/>
    <w:basedOn w:val="7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4">
    <w:name w:val="List Table 3 - Accent 6"/>
    <w:basedOn w:val="7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05">
    <w:name w:val="List Table 4 - Accent 1"/>
    <w:basedOn w:val="7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6">
    <w:name w:val="List Table 4 - Accent 2"/>
    <w:basedOn w:val="7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7">
    <w:name w:val="List Table 4 - Accent 3"/>
    <w:basedOn w:val="7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8">
    <w:name w:val="List Table 4 - Accent 4"/>
    <w:basedOn w:val="7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9">
    <w:name w:val="List Table 4 - Accent 5"/>
    <w:basedOn w:val="7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0">
    <w:name w:val="List Table 4 - Accent 6"/>
    <w:basedOn w:val="7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1">
    <w:name w:val="List Table 5 Dark - Accent 1"/>
    <w:basedOn w:val="7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2">
    <w:name w:val="List Table 5 Dark - Accent 2"/>
    <w:basedOn w:val="7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3">
    <w:name w:val="List Table 5 Dark - Accent 3"/>
    <w:basedOn w:val="7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4">
    <w:name w:val="List Table 5 Dark - Accent 4"/>
    <w:basedOn w:val="7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5">
    <w:name w:val="List Table 5 Dark - Accent 5"/>
    <w:basedOn w:val="7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6">
    <w:name w:val="List Table 5 Dark - Accent 6"/>
    <w:basedOn w:val="7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7">
    <w:name w:val="List Table 6 Colorful - Accent 1"/>
    <w:basedOn w:val="74"/>
    <w:qFormat/>
    <w:uiPriority w:val="99"/>
    <w:tblPr>
      <w:tblBorders>
        <w:top w:val="single" w:color="4F81BD" w:themeColor="accent1" w:sz="4" w:space="0"/>
        <w:bottom w:val="single" w:color="4F81BD" w:themeColor="accent1" w:sz="4" w:space="0"/>
      </w:tblBorders>
      <w:tblLayout w:type="fixed"/>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6 Colorful - Accent 2"/>
    <w:basedOn w:val="74"/>
    <w:qFormat/>
    <w:uiPriority w:val="99"/>
    <w:tblPr>
      <w:tblBorders>
        <w:top w:val="single" w:color="D99795" w:themeColor="accent2" w:themeTint="97" w:sz="4" w:space="0"/>
        <w:bottom w:val="single" w:color="D99795" w:themeColor="accent2" w:themeTint="97" w:sz="4" w:space="0"/>
      </w:tblBorders>
      <w:tblLayout w:type="fixed"/>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6 Colorful - Accent 3"/>
    <w:basedOn w:val="74"/>
    <w:qFormat/>
    <w:uiPriority w:val="99"/>
    <w:tblPr>
      <w:tblBorders>
        <w:top w:val="single" w:color="C3D69C" w:themeColor="accent3" w:themeTint="98" w:sz="4" w:space="0"/>
        <w:bottom w:val="single" w:color="C3D69C" w:themeColor="accent3" w:themeTint="98" w:sz="4" w:space="0"/>
      </w:tblBorders>
      <w:tblLayout w:type="fixed"/>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6 Colorful - Accent 4"/>
    <w:basedOn w:val="74"/>
    <w:qFormat/>
    <w:uiPriority w:val="99"/>
    <w:tblPr>
      <w:tblBorders>
        <w:top w:val="single" w:color="B2A1C6" w:themeColor="accent4" w:themeTint="9A" w:sz="4" w:space="0"/>
        <w:bottom w:val="single" w:color="B2A1C6" w:themeColor="accent4" w:themeTint="9A" w:sz="4" w:space="0"/>
      </w:tblBorders>
      <w:tblLayout w:type="fixed"/>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6 Colorful - Accent 5"/>
    <w:basedOn w:val="74"/>
    <w:qFormat/>
    <w:uiPriority w:val="99"/>
    <w:tblPr>
      <w:tblBorders>
        <w:top w:val="single" w:color="92CCDC" w:themeColor="accent5" w:themeTint="9A" w:sz="4" w:space="0"/>
        <w:bottom w:val="single" w:color="92CCDC" w:themeColor="accent5" w:themeTint="9A" w:sz="4" w:space="0"/>
      </w:tblBorders>
      <w:tblLayout w:type="fixed"/>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6 Colorful - Accent 6"/>
    <w:basedOn w:val="74"/>
    <w:qFormat/>
    <w:uiPriority w:val="99"/>
    <w:tblPr>
      <w:tblBorders>
        <w:top w:val="single" w:color="FAC090" w:themeColor="accent6" w:themeTint="98" w:sz="4" w:space="0"/>
        <w:bottom w:val="single" w:color="FAC090" w:themeColor="accent6" w:themeTint="98" w:sz="4" w:space="0"/>
      </w:tblBorders>
      <w:tblLayout w:type="fixed"/>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st Table 7 Colorful - Accent 1"/>
    <w:basedOn w:val="74"/>
    <w:qFormat/>
    <w:uiPriority w:val="99"/>
    <w:tblPr>
      <w:tblBorders>
        <w:right w:val="single" w:color="4F81BD" w:themeColor="accent1" w:sz="4" w:space="0"/>
      </w:tblBorders>
      <w:tblLayout w:type="fixed"/>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4">
    <w:name w:val="List Table 7 Colorful - Accent 2"/>
    <w:basedOn w:val="74"/>
    <w:qFormat/>
    <w:uiPriority w:val="99"/>
    <w:tblPr>
      <w:tblBorders>
        <w:right w:val="single" w:color="D99795" w:themeColor="accent2" w:themeTint="97" w:sz="4" w:space="0"/>
      </w:tblBorders>
      <w:tblLayout w:type="fixed"/>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5">
    <w:name w:val="List Table 7 Colorful - Accent 3"/>
    <w:basedOn w:val="74"/>
    <w:qFormat/>
    <w:uiPriority w:val="99"/>
    <w:tblPr>
      <w:tblBorders>
        <w:right w:val="single" w:color="C3D69C" w:themeColor="accent3" w:themeTint="98" w:sz="4" w:space="0"/>
      </w:tblBorders>
      <w:tblLayout w:type="fixed"/>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6">
    <w:name w:val="List Table 7 Colorful - Accent 4"/>
    <w:basedOn w:val="74"/>
    <w:qFormat/>
    <w:uiPriority w:val="99"/>
    <w:tblPr>
      <w:tblBorders>
        <w:right w:val="single" w:color="B2A1C6" w:themeColor="accent4" w:themeTint="9A" w:sz="4" w:space="0"/>
      </w:tblBorders>
      <w:tblLayout w:type="fixed"/>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7">
    <w:name w:val="List Table 7 Colorful - Accent 5"/>
    <w:basedOn w:val="74"/>
    <w:qFormat/>
    <w:uiPriority w:val="99"/>
    <w:tblPr>
      <w:tblBorders>
        <w:right w:val="single" w:color="92CCDC" w:themeColor="accent5" w:themeTint="9A" w:sz="4" w:space="0"/>
      </w:tblBorders>
      <w:tblLayout w:type="fixed"/>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8">
    <w:name w:val="List Table 7 Colorful - Accent 6"/>
    <w:basedOn w:val="74"/>
    <w:qFormat/>
    <w:uiPriority w:val="99"/>
    <w:tblPr>
      <w:tblBorders>
        <w:right w:val="single" w:color="FAC090" w:themeColor="accent6" w:themeTint="98" w:sz="4" w:space="0"/>
      </w:tblBorders>
      <w:tblLayout w:type="fixed"/>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9">
    <w:name w:val="Lined - Accent"/>
    <w:basedOn w:val="7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Lined - Accent 1"/>
    <w:basedOn w:val="7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1">
    <w:name w:val="Lined - Accent 2"/>
    <w:basedOn w:val="7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2">
    <w:name w:val="Lined - Accent 3"/>
    <w:basedOn w:val="7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3">
    <w:name w:val="Lined - Accent 4"/>
    <w:basedOn w:val="7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4">
    <w:name w:val="Lined - Accent 5"/>
    <w:basedOn w:val="7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5">
    <w:name w:val="Lined - Accent 6"/>
    <w:basedOn w:val="7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6">
    <w:name w:val="Bordered &amp; Lined - Accent"/>
    <w:basedOn w:val="7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7">
    <w:name w:val="Bordered &amp; Lined - Accent 1"/>
    <w:basedOn w:val="7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8">
    <w:name w:val="Bordered &amp; Lined - Accent 2"/>
    <w:basedOn w:val="7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9">
    <w:name w:val="Bordered &amp; Lined - Accent 3"/>
    <w:basedOn w:val="7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0">
    <w:name w:val="Bordered &amp; Lined - Accent 4"/>
    <w:basedOn w:val="7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1">
    <w:name w:val="Bordered &amp; Lined - Accent 5"/>
    <w:basedOn w:val="7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2">
    <w:name w:val="Bordered &amp; Lined - Accent 6"/>
    <w:basedOn w:val="7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3">
    <w:name w:val="Bordered"/>
    <w:basedOn w:val="7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4">
    <w:name w:val="Bordered - Accent 1"/>
    <w:basedOn w:val="7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5">
    <w:name w:val="Bordered - Accent 2"/>
    <w:basedOn w:val="7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6">
    <w:name w:val="Bordered - Accent 3"/>
    <w:basedOn w:val="7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7">
    <w:name w:val="Bordered - Accent 4"/>
    <w:basedOn w:val="7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8">
    <w:name w:val="Bordered - Accent 5"/>
    <w:basedOn w:val="7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9">
    <w:name w:val="Bordered - Accent 6"/>
    <w:basedOn w:val="7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50">
    <w:name w:val="脚注文本 字符"/>
    <w:link w:val="44"/>
    <w:qFormat/>
    <w:uiPriority w:val="99"/>
    <w:rPr>
      <w:sz w:val="18"/>
    </w:rPr>
  </w:style>
  <w:style w:type="character" w:customStyle="1" w:styleId="251">
    <w:name w:val="尾注文本 字符"/>
    <w:link w:val="33"/>
    <w:qFormat/>
    <w:uiPriority w:val="99"/>
    <w:rPr>
      <w:sz w:val="20"/>
    </w:rPr>
  </w:style>
  <w:style w:type="paragraph" w:customStyle="1" w:styleId="252">
    <w:name w:val="TOC 标题11"/>
    <w:unhideWhenUsed/>
    <w:qFormat/>
    <w:uiPriority w:val="39"/>
    <w:rPr>
      <w:rFonts w:hint="default" w:ascii="Times New Roman" w:hAnsi="Times New Roman" w:eastAsia="宋体" w:cs="Times New Roman"/>
      <w:lang w:val="en-US" w:eastAsia="zh-CN" w:bidi="ar-SA"/>
    </w:rPr>
  </w:style>
  <w:style w:type="character" w:customStyle="1" w:styleId="253">
    <w:name w:val="标题 2 字符"/>
    <w:link w:val="2"/>
    <w:qFormat/>
    <w:uiPriority w:val="0"/>
    <w:rPr>
      <w:b/>
      <w:bCs/>
      <w:sz w:val="28"/>
      <w:szCs w:val="28"/>
    </w:rPr>
  </w:style>
  <w:style w:type="character" w:customStyle="1" w:styleId="254">
    <w:name w:val="标题 3 字符"/>
    <w:link w:val="4"/>
    <w:semiHidden/>
    <w:qFormat/>
    <w:uiPriority w:val="0"/>
    <w:rPr>
      <w:rFonts w:ascii="宋体" w:hAnsi="宋体" w:eastAsia="宋体"/>
      <w:sz w:val="28"/>
      <w:lang w:val="en-US" w:eastAsia="zh-CN" w:bidi="ar-SA"/>
    </w:rPr>
  </w:style>
  <w:style w:type="character" w:customStyle="1" w:styleId="255">
    <w:name w:val="标题 5 字符"/>
    <w:link w:val="6"/>
    <w:semiHidden/>
    <w:qFormat/>
    <w:uiPriority w:val="0"/>
    <w:rPr>
      <w:rFonts w:eastAsia="宋体"/>
      <w:b/>
      <w:bCs/>
      <w:sz w:val="18"/>
      <w:lang w:val="en-US" w:eastAsia="zh-CN" w:bidi="ar-SA"/>
    </w:rPr>
  </w:style>
  <w:style w:type="character" w:customStyle="1" w:styleId="256">
    <w:name w:val="批注文字 字符"/>
    <w:link w:val="12"/>
    <w:qFormat/>
    <w:uiPriority w:val="0"/>
    <w:rPr>
      <w:sz w:val="21"/>
    </w:rPr>
  </w:style>
  <w:style w:type="character" w:customStyle="1" w:styleId="257">
    <w:name w:val="正文文本 字符"/>
    <w:link w:val="15"/>
    <w:qFormat/>
    <w:uiPriority w:val="0"/>
    <w:rPr>
      <w:rFonts w:ascii="楷体_GB2312" w:hAnsi="Arial" w:eastAsia="楷体_GB2312"/>
      <w:sz w:val="28"/>
    </w:rPr>
  </w:style>
  <w:style w:type="character" w:customStyle="1" w:styleId="258">
    <w:name w:val="正文文本缩进 字符"/>
    <w:link w:val="17"/>
    <w:qFormat/>
    <w:uiPriority w:val="0"/>
    <w:rPr>
      <w:rFonts w:ascii="宋体" w:eastAsia="宋体"/>
      <w:sz w:val="28"/>
      <w:lang w:val="en-US" w:eastAsia="zh-CN" w:bidi="ar-SA"/>
    </w:rPr>
  </w:style>
  <w:style w:type="character" w:customStyle="1" w:styleId="259">
    <w:name w:val="纯文本 字符"/>
    <w:link w:val="28"/>
    <w:qFormat/>
    <w:uiPriority w:val="0"/>
    <w:rPr>
      <w:rFonts w:ascii="宋体" w:hAnsi="Courier New" w:eastAsia="宋体"/>
      <w:sz w:val="21"/>
      <w:lang w:val="en-US" w:eastAsia="zh-CN" w:bidi="ar-SA"/>
    </w:rPr>
  </w:style>
  <w:style w:type="character" w:customStyle="1" w:styleId="260">
    <w:name w:val="日期 字符"/>
    <w:link w:val="31"/>
    <w:qFormat/>
    <w:uiPriority w:val="0"/>
    <w:rPr>
      <w:rFonts w:ascii="宋体"/>
      <w:sz w:val="28"/>
    </w:rPr>
  </w:style>
  <w:style w:type="character" w:customStyle="1" w:styleId="261">
    <w:name w:val="批注框文本 字符"/>
    <w:link w:val="34"/>
    <w:qFormat/>
    <w:uiPriority w:val="0"/>
    <w:rPr>
      <w:rFonts w:ascii="Calibri" w:hAnsi="Calibri" w:eastAsia="宋体"/>
      <w:sz w:val="18"/>
      <w:szCs w:val="18"/>
      <w:lang w:val="en-US" w:eastAsia="zh-CN" w:bidi="ar-SA"/>
    </w:rPr>
  </w:style>
  <w:style w:type="character" w:customStyle="1" w:styleId="262">
    <w:name w:val="页脚 字符"/>
    <w:link w:val="35"/>
    <w:qFormat/>
    <w:uiPriority w:val="0"/>
    <w:rPr>
      <w:rFonts w:eastAsia="宋体"/>
      <w:sz w:val="18"/>
      <w:lang w:val="en-US" w:eastAsia="zh-CN" w:bidi="ar-SA"/>
    </w:rPr>
  </w:style>
  <w:style w:type="character" w:customStyle="1" w:styleId="263">
    <w:name w:val="页眉 字符"/>
    <w:link w:val="37"/>
    <w:qFormat/>
    <w:uiPriority w:val="0"/>
    <w:rPr>
      <w:rFonts w:eastAsia="宋体"/>
      <w:sz w:val="18"/>
      <w:lang w:val="en-US" w:eastAsia="zh-CN" w:bidi="ar-SA"/>
    </w:rPr>
  </w:style>
  <w:style w:type="character" w:customStyle="1" w:styleId="264">
    <w:name w:val="签名 字符"/>
    <w:link w:val="38"/>
    <w:qFormat/>
    <w:uiPriority w:val="0"/>
    <w:rPr>
      <w:rFonts w:eastAsia="仿宋_GB2312"/>
      <w:sz w:val="24"/>
    </w:rPr>
  </w:style>
  <w:style w:type="character" w:customStyle="1" w:styleId="265">
    <w:name w:val="副标题 字符"/>
    <w:link w:val="43"/>
    <w:qFormat/>
    <w:uiPriority w:val="0"/>
    <w:rPr>
      <w:rFonts w:ascii="Cambria" w:hAnsi="Cambria" w:eastAsia="宋体"/>
      <w:b/>
      <w:bCs/>
      <w:sz w:val="32"/>
      <w:szCs w:val="32"/>
      <w:lang w:val="en-US" w:eastAsia="zh-CN" w:bidi="ar-SA"/>
    </w:rPr>
  </w:style>
  <w:style w:type="character" w:customStyle="1" w:styleId="266">
    <w:name w:val="HTML 预设格式 字符"/>
    <w:link w:val="53"/>
    <w:qFormat/>
    <w:uiPriority w:val="99"/>
    <w:rPr>
      <w:rFonts w:ascii="宋体" w:hAnsi="宋体" w:cs="宋体"/>
      <w:sz w:val="24"/>
      <w:szCs w:val="24"/>
    </w:rPr>
  </w:style>
  <w:style w:type="character" w:customStyle="1" w:styleId="267">
    <w:name w:val="标题 字符"/>
    <w:link w:val="56"/>
    <w:qFormat/>
    <w:uiPriority w:val="0"/>
    <w:rPr>
      <w:rFonts w:ascii="Cambria" w:hAnsi="Cambria" w:eastAsia="宋体"/>
      <w:b/>
      <w:bCs/>
      <w:sz w:val="32"/>
      <w:szCs w:val="32"/>
      <w:lang w:val="en-US" w:eastAsia="zh-CN" w:bidi="ar-SA"/>
    </w:rPr>
  </w:style>
  <w:style w:type="character" w:customStyle="1" w:styleId="268">
    <w:name w:val="批注主题 字符"/>
    <w:link w:val="11"/>
    <w:qFormat/>
    <w:uiPriority w:val="0"/>
    <w:rPr>
      <w:b/>
      <w:bCs/>
    </w:rPr>
  </w:style>
  <w:style w:type="paragraph" w:customStyle="1" w:styleId="269">
    <w:name w:val="首行缩进"/>
    <w:basedOn w:val="1"/>
    <w:qFormat/>
    <w:uiPriority w:val="0"/>
    <w:pPr>
      <w:widowControl/>
      <w:ind w:firstLine="480"/>
      <w:jc w:val="left"/>
    </w:pPr>
    <w:rPr>
      <w:rFonts w:ascii="Calibri" w:hAnsi="Calibri"/>
      <w:sz w:val="24"/>
      <w:lang w:val="zh-CN"/>
    </w:rPr>
  </w:style>
  <w:style w:type="character" w:customStyle="1" w:styleId="270">
    <w:name w:val="王兴华的论文正文 Char"/>
    <w:link w:val="271"/>
    <w:qFormat/>
    <w:uiPriority w:val="0"/>
    <w:rPr>
      <w:rFonts w:eastAsia="宋体"/>
      <w:sz w:val="24"/>
      <w:szCs w:val="24"/>
      <w:lang w:val="en-US" w:eastAsia="zh-CN" w:bidi="ar-SA"/>
    </w:rPr>
  </w:style>
  <w:style w:type="paragraph" w:customStyle="1" w:styleId="271">
    <w:name w:val="王兴华的论文正文"/>
    <w:basedOn w:val="19"/>
    <w:link w:val="270"/>
    <w:qFormat/>
    <w:uiPriority w:val="0"/>
    <w:pPr>
      <w:spacing w:line="360" w:lineRule="auto"/>
      <w:ind w:firstLine="200"/>
    </w:pPr>
    <w:rPr>
      <w:sz w:val="24"/>
      <w:szCs w:val="24"/>
    </w:rPr>
  </w:style>
  <w:style w:type="character" w:customStyle="1" w:styleId="272">
    <w:name w:val="active"/>
    <w:qFormat/>
    <w:uiPriority w:val="0"/>
    <w:rPr>
      <w:shd w:val="clear" w:color="auto" w:fill="F6F6F6"/>
    </w:rPr>
  </w:style>
  <w:style w:type="character" w:customStyle="1" w:styleId="273">
    <w:name w:val="无间隔 字符"/>
    <w:link w:val="274"/>
    <w:qFormat/>
    <w:uiPriority w:val="0"/>
    <w:rPr>
      <w:rFonts w:ascii="Calibri" w:hAnsi="Calibri"/>
      <w:sz w:val="22"/>
      <w:szCs w:val="22"/>
      <w:lang w:val="en-US" w:eastAsia="zh-CN" w:bidi="ar-SA"/>
    </w:rPr>
  </w:style>
  <w:style w:type="paragraph" w:styleId="274">
    <w:name w:val="No Spacing"/>
    <w:link w:val="273"/>
    <w:qFormat/>
    <w:uiPriority w:val="0"/>
    <w:rPr>
      <w:rFonts w:hint="default" w:ascii="Calibri" w:hAnsi="Calibri" w:eastAsia="宋体" w:cs="Times New Roman"/>
      <w:sz w:val="22"/>
      <w:szCs w:val="22"/>
      <w:lang w:val="en-US" w:eastAsia="zh-CN" w:bidi="ar-SA"/>
    </w:rPr>
  </w:style>
  <w:style w:type="character" w:customStyle="1" w:styleId="275">
    <w:name w:val="apple-converted-space"/>
    <w:qFormat/>
    <w:uiPriority w:val="0"/>
  </w:style>
  <w:style w:type="character" w:customStyle="1" w:styleId="276">
    <w:name w:val="font41"/>
    <w:qFormat/>
    <w:uiPriority w:val="0"/>
    <w:rPr>
      <w:rFonts w:hint="eastAsia" w:ascii="宋体" w:hAnsi="宋体" w:eastAsia="宋体" w:cs="宋体"/>
      <w:color w:val="333333"/>
      <w:sz w:val="12"/>
      <w:szCs w:val="12"/>
      <w:u w:val="none"/>
    </w:rPr>
  </w:style>
  <w:style w:type="character" w:customStyle="1" w:styleId="277">
    <w:name w:val="font31"/>
    <w:qFormat/>
    <w:uiPriority w:val="0"/>
    <w:rPr>
      <w:rFonts w:hint="eastAsia" w:ascii="宋体" w:hAnsi="宋体" w:eastAsia="宋体" w:cs="宋体"/>
      <w:color w:val="000000"/>
      <w:sz w:val="12"/>
      <w:szCs w:val="12"/>
      <w:u w:val="none"/>
    </w:rPr>
  </w:style>
  <w:style w:type="character" w:customStyle="1" w:styleId="278">
    <w:name w:val="font51"/>
    <w:qFormat/>
    <w:uiPriority w:val="0"/>
    <w:rPr>
      <w:rFonts w:hint="eastAsia" w:ascii="宋体" w:hAnsi="宋体" w:eastAsia="宋体" w:cs="宋体"/>
      <w:color w:val="000000"/>
      <w:sz w:val="12"/>
      <w:szCs w:val="12"/>
      <w:u w:val="none"/>
      <w:vertAlign w:val="superscript"/>
    </w:rPr>
  </w:style>
  <w:style w:type="paragraph" w:customStyle="1" w:styleId="279">
    <w:name w:val="正文序号 1"/>
    <w:basedOn w:val="1"/>
    <w:qFormat/>
    <w:uiPriority w:val="0"/>
    <w:pPr>
      <w:tabs>
        <w:tab w:val="left" w:pos="839"/>
      </w:tabs>
      <w:spacing w:before="60"/>
      <w:ind w:left="839" w:hanging="419"/>
    </w:pPr>
    <w:rPr>
      <w:szCs w:val="24"/>
    </w:rPr>
  </w:style>
  <w:style w:type="paragraph" w:styleId="280">
    <w:name w:val="List Paragraph"/>
    <w:basedOn w:val="1"/>
    <w:qFormat/>
    <w:uiPriority w:val="34"/>
    <w:pPr>
      <w:ind w:firstLine="420"/>
    </w:pPr>
    <w:rPr>
      <w:szCs w:val="24"/>
    </w:rPr>
  </w:style>
  <w:style w:type="paragraph" w:customStyle="1" w:styleId="281">
    <w:name w:val="Char Char1 Char Char Char Char Char Char Char"/>
    <w:basedOn w:val="1"/>
    <w:qFormat/>
    <w:uiPriority w:val="0"/>
    <w:rPr>
      <w:rFonts w:ascii="Tahoma" w:hAnsi="Tahoma"/>
      <w:sz w:val="24"/>
    </w:rPr>
  </w:style>
  <w:style w:type="paragraph" w:customStyle="1" w:styleId="282">
    <w:name w:val="Char Char Char Char"/>
    <w:basedOn w:val="22"/>
    <w:qFormat/>
    <w:uiPriority w:val="0"/>
    <w:pPr>
      <w:spacing w:line="360" w:lineRule="auto"/>
    </w:pPr>
    <w:rPr>
      <w:rFonts w:ascii="Tahoma" w:hAnsi="Tahoma"/>
      <w:sz w:val="24"/>
      <w:szCs w:val="24"/>
    </w:rPr>
  </w:style>
  <w:style w:type="paragraph" w:customStyle="1" w:styleId="283">
    <w:name w:val="列表段落1"/>
    <w:basedOn w:val="1"/>
    <w:qFormat/>
    <w:uiPriority w:val="34"/>
    <w:pPr>
      <w:ind w:firstLine="420"/>
    </w:pPr>
    <w:rPr>
      <w:szCs w:val="24"/>
    </w:rPr>
  </w:style>
  <w:style w:type="paragraph" w:customStyle="1" w:styleId="284">
    <w:name w:val="Char Char Char"/>
    <w:basedOn w:val="1"/>
    <w:qFormat/>
    <w:uiPriority w:val="0"/>
    <w:pPr>
      <w:numPr>
        <w:ilvl w:val="0"/>
        <w:numId w:val="1"/>
      </w:numPr>
      <w:tabs>
        <w:tab w:val="left" w:pos="375"/>
        <w:tab w:val="left" w:pos="1545"/>
      </w:tabs>
    </w:pPr>
  </w:style>
  <w:style w:type="paragraph" w:customStyle="1" w:styleId="285">
    <w:name w:val="纯文本2"/>
    <w:basedOn w:val="1"/>
    <w:qFormat/>
    <w:uiPriority w:val="0"/>
    <w:pPr>
      <w:widowControl/>
      <w:jc w:val="left"/>
    </w:pPr>
    <w:rPr>
      <w:rFonts w:ascii="宋体" w:hAnsi="Courier New" w:eastAsia="楷体_GB2312"/>
      <w:sz w:val="26"/>
    </w:rPr>
  </w:style>
  <w:style w:type="paragraph" w:customStyle="1" w:styleId="286">
    <w:name w:val="Body text|2"/>
    <w:basedOn w:val="1"/>
    <w:qFormat/>
    <w:uiPriority w:val="0"/>
    <w:pPr>
      <w:shd w:val="clear" w:color="auto" w:fill="FFFFFF"/>
      <w:spacing w:after="860" w:line="280" w:lineRule="exact"/>
    </w:pPr>
    <w:rPr>
      <w:rFonts w:ascii="PMingLiU" w:hAnsi="PMingLiU" w:eastAsia="PMingLiU" w:cs="PMingLiU"/>
      <w:sz w:val="28"/>
      <w:szCs w:val="28"/>
    </w:rPr>
  </w:style>
  <w:style w:type="paragraph" w:customStyle="1" w:styleId="287">
    <w:name w:val="_Style 5"/>
    <w:basedOn w:val="1"/>
    <w:qFormat/>
    <w:uiPriority w:val="0"/>
  </w:style>
  <w:style w:type="paragraph" w:customStyle="1" w:styleId="288">
    <w:name w:val="纯文本1"/>
    <w:basedOn w:val="1"/>
    <w:qFormat/>
    <w:uiPriority w:val="0"/>
    <w:rPr>
      <w:rFonts w:ascii="宋体" w:hAnsi="Courier New" w:eastAsia="楷体_GB2312"/>
      <w:sz w:val="28"/>
    </w:rPr>
  </w:style>
  <w:style w:type="paragraph" w:customStyle="1" w:styleId="289">
    <w:name w:val="正文序号 3"/>
    <w:basedOn w:val="1"/>
    <w:qFormat/>
    <w:uiPriority w:val="0"/>
    <w:pPr>
      <w:tabs>
        <w:tab w:val="left" w:pos="1259"/>
      </w:tabs>
      <w:spacing w:before="60"/>
      <w:ind w:left="1259" w:hanging="420"/>
    </w:pPr>
    <w:rPr>
      <w:szCs w:val="24"/>
    </w:rPr>
  </w:style>
  <w:style w:type="paragraph" w:customStyle="1" w:styleId="290">
    <w:name w:val="Char"/>
    <w:basedOn w:val="1"/>
    <w:qFormat/>
    <w:uiPriority w:val="0"/>
    <w:pPr>
      <w:numPr>
        <w:ilvl w:val="0"/>
        <w:numId w:val="2"/>
      </w:numPr>
    </w:pPr>
    <w:rPr>
      <w:sz w:val="24"/>
      <w:szCs w:val="24"/>
    </w:rPr>
  </w:style>
  <w:style w:type="paragraph" w:customStyle="1" w:styleId="291">
    <w:name w:val="样式1"/>
    <w:basedOn w:val="1"/>
    <w:qFormat/>
    <w:uiPriority w:val="0"/>
    <w:pPr>
      <w:numPr>
        <w:ilvl w:val="0"/>
        <w:numId w:val="3"/>
      </w:numPr>
    </w:pPr>
    <w:rPr>
      <w:rFonts w:ascii="宋体" w:hAnsi="宋体"/>
      <w:szCs w:val="21"/>
    </w:rPr>
  </w:style>
  <w:style w:type="paragraph" w:customStyle="1" w:styleId="292">
    <w:name w:val="Char1 Char Char Char"/>
    <w:basedOn w:val="1"/>
    <w:qFormat/>
    <w:uiPriority w:val="0"/>
    <w:rPr>
      <w:rFonts w:ascii="Tahoma" w:hAnsi="Tahoma"/>
      <w:sz w:val="24"/>
    </w:rPr>
  </w:style>
  <w:style w:type="paragraph" w:customStyle="1" w:styleId="293">
    <w:name w:val="列出段落1"/>
    <w:basedOn w:val="1"/>
    <w:qFormat/>
    <w:uiPriority w:val="34"/>
    <w:pPr>
      <w:ind w:firstLine="420"/>
    </w:pPr>
    <w:rPr>
      <w:szCs w:val="24"/>
    </w:rPr>
  </w:style>
  <w:style w:type="paragraph" w:customStyle="1" w:styleId="294">
    <w:name w:val="_Style 107"/>
    <w:unhideWhenUsed/>
    <w:qFormat/>
    <w:uiPriority w:val="99"/>
    <w:rPr>
      <w:rFonts w:hint="default" w:ascii="Times New Roman" w:hAnsi="Times New Roman" w:eastAsia="宋体" w:cs="Times New Roman"/>
      <w:sz w:val="21"/>
      <w:lang w:val="en-US" w:eastAsia="zh-CN" w:bidi="ar-SA"/>
    </w:rPr>
  </w:style>
  <w:style w:type="paragraph" w:customStyle="1" w:styleId="295">
    <w:name w:val="无间隔1"/>
    <w:qFormat/>
    <w:uiPriority w:val="1"/>
    <w:pPr>
      <w:widowControl w:val="0"/>
      <w:jc w:val="both"/>
    </w:pPr>
    <w:rPr>
      <w:rFonts w:hint="default" w:ascii="Times New Roman" w:hAnsi="Times New Roman" w:eastAsia="宋体" w:cs="Times New Roman (正文 CS 字体)"/>
      <w:sz w:val="21"/>
      <w:szCs w:val="24"/>
      <w:lang w:val="en-US" w:eastAsia="zh-CN" w:bidi="ar-SA"/>
    </w:rPr>
  </w:style>
  <w:style w:type="paragraph" w:customStyle="1" w:styleId="296">
    <w:name w:val="正文序号 2"/>
    <w:basedOn w:val="1"/>
    <w:qFormat/>
    <w:uiPriority w:val="0"/>
    <w:pPr>
      <w:tabs>
        <w:tab w:val="left" w:pos="1049"/>
      </w:tabs>
      <w:spacing w:before="60"/>
      <w:ind w:left="1049" w:hanging="420"/>
    </w:pPr>
    <w:rPr>
      <w:szCs w:val="24"/>
    </w:rPr>
  </w:style>
  <w:style w:type="character" w:customStyle="1" w:styleId="297">
    <w:name w:val="hover1"/>
    <w:qFormat/>
    <w:uiPriority w:val="0"/>
    <w:rPr>
      <w:color w:val="5FB878"/>
    </w:rPr>
  </w:style>
  <w:style w:type="character" w:customStyle="1" w:styleId="298">
    <w:name w:val="hover2"/>
    <w:qFormat/>
    <w:uiPriority w:val="0"/>
    <w:rPr>
      <w:color w:val="5FB878"/>
    </w:rPr>
  </w:style>
  <w:style w:type="character" w:customStyle="1" w:styleId="299">
    <w:name w:val="hover3"/>
    <w:qFormat/>
    <w:uiPriority w:val="0"/>
    <w:rPr>
      <w:color w:val="FFFFFF"/>
    </w:rPr>
  </w:style>
  <w:style w:type="paragraph" w:customStyle="1" w:styleId="300">
    <w:name w:val="表格内容"/>
    <w:basedOn w:val="1"/>
    <w:qFormat/>
    <w:uiPriority w:val="0"/>
    <w:pPr>
      <w:jc w:val="center"/>
    </w:pPr>
    <w:rPr>
      <w:rFonts w:cs="宋体"/>
      <w:sz w:val="18"/>
      <w:szCs w:val="28"/>
      <w:lang w:val="zh-CN"/>
    </w:rPr>
  </w:style>
  <w:style w:type="paragraph" w:customStyle="1" w:styleId="30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02">
    <w:name w:val="Char Char1 Char Char Char Char Char Char Char1"/>
    <w:basedOn w:val="1"/>
    <w:qFormat/>
    <w:uiPriority w:val="0"/>
    <w:rPr>
      <w:rFonts w:ascii="Tahoma" w:hAnsi="Tahoma"/>
      <w:sz w:val="24"/>
    </w:rPr>
  </w:style>
  <w:style w:type="character" w:customStyle="1" w:styleId="303">
    <w:name w:val="正文文本 + 12 pt"/>
    <w:qFormat/>
    <w:uiPriority w:val="0"/>
    <w:rPr>
      <w:rFonts w:ascii="宋体" w:hAnsi="宋体" w:eastAsia="宋体" w:cs="宋体"/>
      <w:color w:val="000000"/>
      <w:spacing w:val="3"/>
      <w:position w:val="0"/>
      <w:sz w:val="24"/>
      <w:szCs w:val="24"/>
      <w:u w:val="none"/>
      <w:lang w:val="zh-CN" w:eastAsia="zh-CN" w:bidi="zh-CN"/>
    </w:rPr>
  </w:style>
  <w:style w:type="paragraph" w:customStyle="1" w:styleId="30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5">
    <w:name w:val="永农补划正文"/>
    <w:basedOn w:val="1"/>
    <w:qFormat/>
    <w:uiPriority w:val="0"/>
    <w:pPr>
      <w:ind w:firstLine="640"/>
    </w:pPr>
    <w:rPr>
      <w:szCs w:val="32"/>
    </w:rPr>
  </w:style>
  <w:style w:type="paragraph" w:customStyle="1" w:styleId="306">
    <w:name w:val="正文文本缩进1"/>
    <w:basedOn w:val="1"/>
    <w:qFormat/>
    <w:uiPriority w:val="0"/>
    <w:pPr>
      <w:spacing w:line="312" w:lineRule="atLeast"/>
      <w:ind w:firstLine="574"/>
    </w:pPr>
    <w:rPr>
      <w:rFonts w:ascii="宋体"/>
      <w:sz w:val="28"/>
    </w:rPr>
  </w:style>
  <w:style w:type="paragraph" w:customStyle="1" w:styleId="307">
    <w:name w:val="Char Char1 Char Char Char Char Char Char Char2"/>
    <w:basedOn w:val="1"/>
    <w:qFormat/>
    <w:uiPriority w:val="0"/>
    <w:rPr>
      <w:rFonts w:ascii="Tahoma" w:hAnsi="Tahoma"/>
      <w:sz w:val="24"/>
    </w:rPr>
  </w:style>
  <w:style w:type="paragraph" w:customStyle="1" w:styleId="308">
    <w:name w:val="修订1"/>
    <w:hidden/>
    <w:unhideWhenUsed/>
    <w:qFormat/>
    <w:uiPriority w:val="99"/>
    <w:rPr>
      <w:rFonts w:hint="default" w:ascii="Times New Roman" w:hAnsi="Times New Roman" w:eastAsia="宋体" w:cs="Times New Roman"/>
      <w:sz w:val="21"/>
      <w:lang w:val="en-US" w:eastAsia="zh-CN" w:bidi="ar-SA"/>
    </w:rPr>
  </w:style>
  <w:style w:type="paragraph" w:customStyle="1" w:styleId="309">
    <w:name w:val="修订2"/>
    <w:hidden/>
    <w:unhideWhenUsed/>
    <w:qFormat/>
    <w:uiPriority w:val="99"/>
    <w:rPr>
      <w:rFonts w:hint="default" w:ascii="Times New Roman" w:hAnsi="Times New Roman" w:eastAsia="宋体" w:cs="Times New Roman"/>
      <w:sz w:val="21"/>
      <w:lang w:val="en-US" w:eastAsia="zh-CN" w:bidi="ar-SA"/>
    </w:rPr>
  </w:style>
  <w:style w:type="paragraph" w:customStyle="1" w:styleId="310">
    <w:name w:val="修订3"/>
    <w:hidden/>
    <w:unhideWhenUsed/>
    <w:qFormat/>
    <w:uiPriority w:val="99"/>
    <w:rPr>
      <w:rFonts w:hint="default" w:ascii="Times New Roman" w:hAnsi="Times New Roman" w:eastAsia="宋体" w:cs="Times New Roman"/>
      <w:sz w:val="21"/>
      <w:lang w:val="en-US" w:eastAsia="zh-CN" w:bidi="ar-SA"/>
    </w:rPr>
  </w:style>
  <w:style w:type="paragraph" w:customStyle="1" w:styleId="311">
    <w:name w:val="修订4"/>
    <w:hidden/>
    <w:unhideWhenUsed/>
    <w:qFormat/>
    <w:uiPriority w:val="99"/>
    <w:rPr>
      <w:rFonts w:hint="default" w:ascii="Times New Roman" w:hAnsi="Times New Roman" w:eastAsia="宋体" w:cs="Times New Roman"/>
      <w:sz w:val="21"/>
      <w:lang w:val="en-US" w:eastAsia="zh-CN" w:bidi="ar-SA"/>
    </w:rPr>
  </w:style>
  <w:style w:type="paragraph" w:customStyle="1" w:styleId="312">
    <w:name w:val="修订5"/>
    <w:hidden/>
    <w:unhideWhenUsed/>
    <w:qFormat/>
    <w:uiPriority w:val="99"/>
    <w:rPr>
      <w:rFonts w:hint="default" w:ascii="Times New Roman" w:hAnsi="Times New Roman" w:eastAsia="宋体" w:cs="Times New Roman"/>
      <w:sz w:val="21"/>
      <w:lang w:val="en-US" w:eastAsia="zh-CN" w:bidi="ar-SA"/>
    </w:rPr>
  </w:style>
  <w:style w:type="paragraph" w:customStyle="1" w:styleId="313">
    <w:name w:val="修订6"/>
    <w:hidden/>
    <w:unhideWhenUsed/>
    <w:qFormat/>
    <w:uiPriority w:val="99"/>
    <w:rPr>
      <w:rFonts w:hint="default" w:ascii="Times New Roman" w:hAnsi="Times New Roman" w:eastAsia="宋体" w:cs="Times New Roman"/>
      <w:sz w:val="21"/>
      <w:lang w:val="en-US" w:eastAsia="zh-CN" w:bidi="ar-SA"/>
    </w:rPr>
  </w:style>
  <w:style w:type="paragraph" w:customStyle="1" w:styleId="314">
    <w:name w:val="正文缩进1"/>
    <w:basedOn w:val="1"/>
    <w:qFormat/>
    <w:uiPriority w:val="0"/>
    <w:pPr>
      <w:ind w:firstLine="420"/>
      <w:jc w:val="left"/>
    </w:pPr>
  </w:style>
  <w:style w:type="paragraph" w:customStyle="1" w:styleId="315">
    <w:name w:val="标题 21"/>
    <w:basedOn w:val="1"/>
    <w:next w:val="1"/>
    <w:qFormat/>
    <w:uiPriority w:val="9"/>
    <w:pPr>
      <w:keepNext/>
      <w:keepLines/>
      <w:spacing w:line="440" w:lineRule="exact"/>
      <w:jc w:val="center"/>
      <w:outlineLvl w:val="1"/>
    </w:pPr>
    <w:rPr>
      <w:rFonts w:ascii="Calibri Light" w:hAnsi="Calibri Light"/>
      <w:b/>
      <w:sz w:val="28"/>
      <w:szCs w:val="28"/>
    </w:rPr>
  </w:style>
  <w:style w:type="paragraph" w:customStyle="1" w:styleId="316">
    <w:name w:val="Char Char1 Char Char Char Char Char Char Char4"/>
    <w:basedOn w:val="1"/>
    <w:qFormat/>
    <w:uiPriority w:val="0"/>
    <w:rPr>
      <w:rFonts w:ascii="Tahoma" w:hAnsi="Tahom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DFB4EA-F3D1-4295-9B21-CA11397AA3B5}">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58</Pages>
  <Words>21450</Words>
  <Characters>22632</Characters>
  <TotalTime>2</TotalTime>
  <ScaleCrop>false</ScaleCrop>
  <LinksUpToDate>false</LinksUpToDate>
  <CharactersWithSpaces>23415</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2025-12-10T06:43:00Z</dcterms:created>
  <dc:creator>user</dc:creator>
  <cp:lastModifiedBy>WPS_1640919574</cp:lastModifiedBy>
  <dcterms:modified xsi:type="dcterms:W3CDTF">2025-12-25T11:47:20Z</dcterms:modified>
  <dc:title>招  标  文  件</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843855DE79614497B18B975C63B92995_13</vt:lpwstr>
  </property>
  <property fmtid="{D5CDD505-2E9C-101B-9397-08002B2CF9AE}" pid="4" name="KSOTemplateDocerSaveRecord">
    <vt:lpwstr>eyJoZGlkIjoiOTk3MTdjNThmYmFiMzk4YzUzYmQxMjY2N2VlNjk0MTYiLCJ1c2VySWQiOiI0NzA0Njk1MDUifQ==</vt:lpwstr>
  </property>
</Properties>
</file>